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3762B" w14:textId="601F626E" w:rsidR="00C8355A" w:rsidRPr="007A3913" w:rsidRDefault="00AA56F3" w:rsidP="00367E7F">
      <w:pPr>
        <w:pStyle w:val="Adresvangeadresseerde"/>
        <w:rPr>
          <w:rFonts w:ascii="Trebuchet MS" w:hAnsi="Trebuchet MS"/>
          <w:color w:val="auto"/>
          <w:sz w:val="20"/>
          <w:szCs w:val="20"/>
        </w:rPr>
      </w:pPr>
      <w:r>
        <w:rPr>
          <w:rFonts w:ascii="Times New Roman"/>
          <w:noProof/>
          <w:sz w:val="20"/>
        </w:rPr>
        <w:drawing>
          <wp:anchor distT="0" distB="0" distL="114300" distR="114300" simplePos="0" relativeHeight="251664384" behindDoc="1" locked="0" layoutInCell="1" allowOverlap="1" wp14:anchorId="6602B776" wp14:editId="6FD29F0E">
            <wp:simplePos x="0" y="0"/>
            <wp:positionH relativeFrom="margin">
              <wp:align>center</wp:align>
            </wp:positionH>
            <wp:positionV relativeFrom="paragraph">
              <wp:posOffset>-784860</wp:posOffset>
            </wp:positionV>
            <wp:extent cx="1661160" cy="838538"/>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volkingsonderzoek_logo_borstkanker_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160" cy="83853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g">
            <w:drawing>
              <wp:anchor distT="0" distB="0" distL="114300" distR="114300" simplePos="0" relativeHeight="251663360" behindDoc="1" locked="0" layoutInCell="1" allowOverlap="1" wp14:anchorId="7BF751E6" wp14:editId="311B1968">
                <wp:simplePos x="0" y="0"/>
                <wp:positionH relativeFrom="column">
                  <wp:posOffset>857250</wp:posOffset>
                </wp:positionH>
                <wp:positionV relativeFrom="paragraph">
                  <wp:posOffset>-662305</wp:posOffset>
                </wp:positionV>
                <wp:extent cx="1009650" cy="429895"/>
                <wp:effectExtent l="0" t="0" r="0" b="8255"/>
                <wp:wrapNone/>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429895"/>
                          <a:chOff x="0" y="0"/>
                          <a:chExt cx="1590" cy="677"/>
                        </a:xfrm>
                      </wpg:grpSpPr>
                      <wps:wsp>
                        <wps:cNvPr id="30" name="Freeform 29"/>
                        <wps:cNvSpPr>
                          <a:spLocks/>
                        </wps:cNvSpPr>
                        <wps:spPr bwMode="auto">
                          <a:xfrm>
                            <a:off x="295" y="0"/>
                            <a:ext cx="234" cy="677"/>
                          </a:xfrm>
                          <a:custGeom>
                            <a:avLst/>
                            <a:gdLst>
                              <a:gd name="T0" fmla="+- 0 299 295"/>
                              <a:gd name="T1" fmla="*/ T0 w 234"/>
                              <a:gd name="T2" fmla="*/ 0 h 677"/>
                              <a:gd name="T3" fmla="+- 0 295 295"/>
                              <a:gd name="T4" fmla="*/ T3 w 234"/>
                              <a:gd name="T5" fmla="*/ 1 h 677"/>
                              <a:gd name="T6" fmla="+- 0 525 295"/>
                              <a:gd name="T7" fmla="*/ T6 w 234"/>
                              <a:gd name="T8" fmla="*/ 677 h 677"/>
                              <a:gd name="T9" fmla="+- 0 528 295"/>
                              <a:gd name="T10" fmla="*/ T9 w 234"/>
                              <a:gd name="T11" fmla="*/ 676 h 677"/>
                              <a:gd name="T12" fmla="+- 0 299 295"/>
                              <a:gd name="T13" fmla="*/ T12 w 234"/>
                              <a:gd name="T14" fmla="*/ 0 h 677"/>
                            </a:gdLst>
                            <a:ahLst/>
                            <a:cxnLst>
                              <a:cxn ang="0">
                                <a:pos x="T1" y="T2"/>
                              </a:cxn>
                              <a:cxn ang="0">
                                <a:pos x="T4" y="T5"/>
                              </a:cxn>
                              <a:cxn ang="0">
                                <a:pos x="T7" y="T8"/>
                              </a:cxn>
                              <a:cxn ang="0">
                                <a:pos x="T10" y="T11"/>
                              </a:cxn>
                              <a:cxn ang="0">
                                <a:pos x="T13" y="T14"/>
                              </a:cxn>
                            </a:cxnLst>
                            <a:rect l="0" t="0" r="r" b="b"/>
                            <a:pathLst>
                              <a:path w="234" h="677">
                                <a:moveTo>
                                  <a:pt x="4" y="0"/>
                                </a:moveTo>
                                <a:lnTo>
                                  <a:pt x="0" y="1"/>
                                </a:lnTo>
                                <a:lnTo>
                                  <a:pt x="230" y="677"/>
                                </a:lnTo>
                                <a:lnTo>
                                  <a:pt x="233" y="67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2"/>
                            <a:ext cx="30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6" y="173"/>
                            <a:ext cx="106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BB756" id="Group 26" o:spid="_x0000_s1026" style="position:absolute;margin-left:67.5pt;margin-top:-52.15pt;width:79.5pt;height:33.85pt;z-index:-251653120" coordsize="1590,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">
                <v:shape id="Freeform 29" o:spid="_x0000_s1027" style="position:absolute;left:295;width:234;height:677;visibility:visible;mso-wrap-style:square;v-text-anchor:top" coordsize="23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0PcAA&#10;AADbAAAADwAAAGRycy9kb3ducmV2LnhtbERPy4rCMBTdC/5DuMLsNLWDItVYqqDM4MoHortLc22L&#10;zU1ponb+frIQXB7Oe5F2phZPal1lWcF4FIEgzq2uuFBwOm6GMxDOI2usLZOCP3KQLvu9BSbavnhP&#10;z4MvRAhhl6CC0vsmkdLlJRl0I9sQB+5mW4M+wLaQusVXCDe1jKNoKg1WHBpKbGhdUn4/PIyCyfQ3&#10;3mYms0UVzerd9eInq7NW6mvQZXMQnjr/Eb/dP1rBd1gfvo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o0PcAAAADbAAAADwAAAAAAAAAAAAAAAACYAgAAZHJzL2Rvd25y&#10;ZXYueG1sUEsFBgAAAAAEAAQA9QAAAIUDAAAAAA==&#10;" path="m4,l,1,230,677r3,-1l4,xe" fillcolor="black" stroked="f">
                  <v:path arrowok="t" o:connecttype="custom" o:connectlocs="4,0;0,1;230,677;233,676;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top:92;width:300;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fpDDAAAA2wAAAA8AAABkcnMvZG93bnJldi54bWxEj8FqwzAQRO+B/oPYQi6hltOYUhzLIRQC&#10;PaZuDj5urY0taq2MpcTO30eBQo/DzLxhit1se3Gl0RvHCtZJCoK4cdpwq+D0fXh5B+EDssbeMSm4&#10;kYdd+bQoMNdu4i+6VqEVEcI+RwVdCEMupW86sugTNxBH7+xGiyHKsZV6xCnCbS9f0/RNWjQcFzoc&#10;6KOj5re6WAXZbT9xvTm1q5oxG46ZMf6nUmr5PO+3IALN4T/81/7UCjZreHyJP0C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N+kMMAAADbAAAADwAAAAAAAAAAAAAAAACf&#10;AgAAZHJzL2Rvd25yZXYueG1sUEsFBgAAAAAEAAQA9wAAAI8DAAAAAA==&#10;">
                  <v:imagedata r:id="rId15" o:title=""/>
                </v:shape>
                <v:shape id="Picture 27" o:spid="_x0000_s1029" type="#_x0000_t75" style="position:absolute;left:526;top:173;width:1063;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EljDAAAA2wAAAA8AAABkcnMvZG93bnJldi54bWxEj0uLwjAUhfeC/yFcwZ2mVhyGahTxAQ7O&#10;Zqq4vjTXtjPNTWmi1vn1RhBcHs7j48wWranElRpXWlYwGkYgiDOrS84VHA/bwScI55E1VpZJwZ0c&#10;LObdzgwTbW/8Q9fU5yKMsEtQQeF9nUjpsoIMuqGtiYN3to1BH2STS93gLYybSsZR9CENlhwIBda0&#10;Kij7Sy8mQKLN//ckM5u7G/9O1ie9P3/Fe6X6vXY5BeGp9e/wq73TCsY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4SWMMAAADbAAAADwAAAAAAAAAAAAAAAACf&#10;AgAAZHJzL2Rvd25yZXYueG1sUEsFBgAAAAAEAAQA9wAAAI8DAAAAAA==&#10;">
                  <v:imagedata r:id="rId16" o:title=""/>
                </v:shape>
              </v:group>
            </w:pict>
          </mc:Fallback>
        </mc:AlternateContent>
      </w:r>
      <w:r w:rsidR="00C8355A" w:rsidRPr="007A3913">
        <w:rPr>
          <w:rFonts w:ascii="Trebuchet MS" w:hAnsi="Trebuchet MS"/>
          <w:noProof/>
        </w:rPr>
        <w:drawing>
          <wp:anchor distT="0" distB="0" distL="114300" distR="114300" simplePos="0" relativeHeight="251659264" behindDoc="1" locked="0" layoutInCell="1" allowOverlap="1" wp14:anchorId="0B455FB7" wp14:editId="3B7C07A7">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7">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272067ED" w:rsidR="005F335D" w:rsidRPr="007A3913" w:rsidRDefault="003C6C1B" w:rsidP="00367E7F">
      <w:pPr>
        <w:pStyle w:val="Adresvangeadresseerde"/>
        <w:rPr>
          <w:rFonts w:ascii="Trebuchet MS" w:hAnsi="Trebuchet MS"/>
          <w:color w:val="00619B"/>
          <w:sz w:val="36"/>
          <w:szCs w:val="36"/>
        </w:rPr>
      </w:pPr>
      <w:r w:rsidRPr="007A3913">
        <w:rPr>
          <w:rFonts w:ascii="Trebuchet MS" w:hAnsi="Trebuchet MS"/>
          <w:color w:val="00619B"/>
          <w:sz w:val="36"/>
          <w:szCs w:val="36"/>
        </w:rPr>
        <w:t>ARTIKEL</w:t>
      </w:r>
    </w:p>
    <w:p w14:paraId="6B20E5F1" w14:textId="1763D284" w:rsidR="003C6C1B" w:rsidRDefault="003C6C1B" w:rsidP="003C6C1B">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68223AF8" w14:textId="03022D9E" w:rsidR="003C6C1B" w:rsidRPr="007A3913" w:rsidRDefault="00F900F3" w:rsidP="003C6C1B">
      <w:pPr>
        <w:spacing w:after="0" w:line="240" w:lineRule="auto"/>
        <w:rPr>
          <w:rFonts w:ascii="Trebuchet MS" w:hAnsi="Trebuchet MS"/>
          <w:sz w:val="18"/>
          <w:szCs w:val="18"/>
        </w:rPr>
      </w:pPr>
      <w:r>
        <w:rPr>
          <w:rFonts w:ascii="Trebuchet MS" w:hAnsi="Trebuchet MS"/>
          <w:b/>
          <w:sz w:val="18"/>
          <w:szCs w:val="18"/>
        </w:rPr>
        <w:t>Ideale publicatiemaand</w:t>
      </w:r>
      <w:r w:rsidR="003C6C1B" w:rsidRPr="007A3913">
        <w:rPr>
          <w:rFonts w:ascii="Trebuchet MS" w:hAnsi="Trebuchet MS"/>
          <w:b/>
          <w:sz w:val="18"/>
          <w:szCs w:val="18"/>
        </w:rPr>
        <w:t xml:space="preserve">: </w:t>
      </w:r>
      <w:r w:rsidR="00AA56F3">
        <w:rPr>
          <w:rFonts w:ascii="Trebuchet MS" w:hAnsi="Trebuchet MS"/>
          <w:sz w:val="18"/>
          <w:szCs w:val="18"/>
        </w:rPr>
        <w:t>oktober</w:t>
      </w:r>
      <w:r w:rsidR="006C7266">
        <w:rPr>
          <w:rFonts w:ascii="Trebuchet MS" w:hAnsi="Trebuchet MS"/>
          <w:sz w:val="18"/>
          <w:szCs w:val="18"/>
        </w:rPr>
        <w:t xml:space="preserve"> </w:t>
      </w:r>
      <w:r>
        <w:rPr>
          <w:rFonts w:ascii="Trebuchet MS" w:hAnsi="Trebuchet MS"/>
          <w:sz w:val="18"/>
          <w:szCs w:val="18"/>
        </w:rPr>
        <w:t>2016</w:t>
      </w:r>
    </w:p>
    <w:p w14:paraId="09E00A89" w14:textId="5E9C873C" w:rsidR="00B0787C" w:rsidRDefault="00B0787C" w:rsidP="00B0787C">
      <w:pPr>
        <w:spacing w:after="0" w:line="240" w:lineRule="auto"/>
        <w:rPr>
          <w:rFonts w:ascii="Trebuchet MS" w:hAnsi="Trebuchet MS"/>
          <w:sz w:val="18"/>
          <w:szCs w:val="18"/>
        </w:rPr>
      </w:pPr>
    </w:p>
    <w:p w14:paraId="16E1391A" w14:textId="1142899B" w:rsidR="00AA56F3" w:rsidRDefault="00AA56F3" w:rsidP="00FA0265">
      <w:pPr>
        <w:rPr>
          <w:rFonts w:ascii="Trebuchet MS" w:hAnsi="Trebuchet MS"/>
          <w:color w:val="00619B"/>
          <w:sz w:val="28"/>
          <w:szCs w:val="28"/>
        </w:rPr>
      </w:pPr>
      <w:r>
        <w:rPr>
          <w:noProof/>
        </w:rPr>
        <mc:AlternateContent>
          <mc:Choice Requires="wpg">
            <w:drawing>
              <wp:anchor distT="0" distB="0" distL="114300" distR="114300" simplePos="0" relativeHeight="251661312" behindDoc="0" locked="0" layoutInCell="1" allowOverlap="1" wp14:anchorId="15F70DC6" wp14:editId="5EBFFFD4">
                <wp:simplePos x="0" y="0"/>
                <wp:positionH relativeFrom="margin">
                  <wp:align>left</wp:align>
                </wp:positionH>
                <wp:positionV relativeFrom="paragraph">
                  <wp:posOffset>127000</wp:posOffset>
                </wp:positionV>
                <wp:extent cx="6182995" cy="1271905"/>
                <wp:effectExtent l="0" t="0" r="8255" b="4445"/>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1271905"/>
                          <a:chOff x="1035" y="-2077"/>
                          <a:chExt cx="9737" cy="2003"/>
                        </a:xfrm>
                      </wpg:grpSpPr>
                      <wps:wsp>
                        <wps:cNvPr id="10" name="Rectangle 25"/>
                        <wps:cNvSpPr>
                          <a:spLocks noChangeArrowheads="1"/>
                        </wps:cNvSpPr>
                        <wps:spPr bwMode="auto">
                          <a:xfrm>
                            <a:off x="1035" y="-2077"/>
                            <a:ext cx="9737" cy="1788"/>
                          </a:xfrm>
                          <a:prstGeom prst="rect">
                            <a:avLst/>
                          </a:prstGeom>
                          <a:solidFill>
                            <a:srgbClr val="ED6E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4"/>
                        <wps:cNvSpPr>
                          <a:spLocks noChangeArrowheads="1"/>
                        </wps:cNvSpPr>
                        <wps:spPr bwMode="auto">
                          <a:xfrm>
                            <a:off x="7776" y="-1987"/>
                            <a:ext cx="2995" cy="1913"/>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50" y="-1815"/>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22"/>
                        <wps:cNvSpPr>
                          <a:spLocks/>
                        </wps:cNvSpPr>
                        <wps:spPr bwMode="auto">
                          <a:xfrm>
                            <a:off x="7763" y="-1802"/>
                            <a:ext cx="1619" cy="1619"/>
                          </a:xfrm>
                          <a:custGeom>
                            <a:avLst/>
                            <a:gdLst>
                              <a:gd name="T0" fmla="+- 0 7770 7763"/>
                              <a:gd name="T1" fmla="*/ T0 w 1619"/>
                              <a:gd name="T2" fmla="+- 0 -1594 -1802"/>
                              <a:gd name="T3" fmla="*/ -1594 h 1619"/>
                              <a:gd name="T4" fmla="+- 0 7783 7763"/>
                              <a:gd name="T5" fmla="*/ T4 w 1619"/>
                              <a:gd name="T6" fmla="+- 0 -1437 -1802"/>
                              <a:gd name="T7" fmla="*/ -1437 h 1619"/>
                              <a:gd name="T8" fmla="+- 0 7797 7763"/>
                              <a:gd name="T9" fmla="*/ T8 w 1619"/>
                              <a:gd name="T10" fmla="+- 0 -1280 -1802"/>
                              <a:gd name="T11" fmla="*/ -1280 h 1619"/>
                              <a:gd name="T12" fmla="+- 0 7811 7763"/>
                              <a:gd name="T13" fmla="*/ T12 w 1619"/>
                              <a:gd name="T14" fmla="+- 0 -1123 -1802"/>
                              <a:gd name="T15" fmla="*/ -1123 h 1619"/>
                              <a:gd name="T16" fmla="+- 0 7824 7763"/>
                              <a:gd name="T17" fmla="*/ T16 w 1619"/>
                              <a:gd name="T18" fmla="+- 0 -967 -1802"/>
                              <a:gd name="T19" fmla="*/ -967 h 1619"/>
                              <a:gd name="T20" fmla="+- 0 7838 7763"/>
                              <a:gd name="T21" fmla="*/ T20 w 1619"/>
                              <a:gd name="T22" fmla="+- 0 -810 -1802"/>
                              <a:gd name="T23" fmla="*/ -810 h 1619"/>
                              <a:gd name="T24" fmla="+- 0 7852 7763"/>
                              <a:gd name="T25" fmla="*/ T24 w 1619"/>
                              <a:gd name="T26" fmla="+- 0 -653 -1802"/>
                              <a:gd name="T27" fmla="*/ -653 h 1619"/>
                              <a:gd name="T28" fmla="+- 0 7866 7763"/>
                              <a:gd name="T29" fmla="*/ T28 w 1619"/>
                              <a:gd name="T30" fmla="+- 0 -497 -1802"/>
                              <a:gd name="T31" fmla="*/ -497 h 1619"/>
                              <a:gd name="T32" fmla="+- 0 7879 7763"/>
                              <a:gd name="T33" fmla="*/ T32 w 1619"/>
                              <a:gd name="T34" fmla="+- 0 -340 -1802"/>
                              <a:gd name="T35" fmla="*/ -340 h 1619"/>
                              <a:gd name="T36" fmla="+- 0 7893 7763"/>
                              <a:gd name="T37" fmla="*/ T36 w 1619"/>
                              <a:gd name="T38" fmla="+- 0 -183 -1802"/>
                              <a:gd name="T39" fmla="*/ -183 h 1619"/>
                              <a:gd name="T40" fmla="+- 0 8050 7763"/>
                              <a:gd name="T41" fmla="*/ T40 w 1619"/>
                              <a:gd name="T42" fmla="+- 0 -197 -1802"/>
                              <a:gd name="T43" fmla="*/ -197 h 1619"/>
                              <a:gd name="T44" fmla="+- 0 8206 7763"/>
                              <a:gd name="T45" fmla="*/ T44 w 1619"/>
                              <a:gd name="T46" fmla="+- 0 -211 -1802"/>
                              <a:gd name="T47" fmla="*/ -211 h 1619"/>
                              <a:gd name="T48" fmla="+- 0 8363 7763"/>
                              <a:gd name="T49" fmla="*/ T48 w 1619"/>
                              <a:gd name="T50" fmla="+- 0 -225 -1802"/>
                              <a:gd name="T51" fmla="*/ -225 h 1619"/>
                              <a:gd name="T52" fmla="+- 0 8520 7763"/>
                              <a:gd name="T53" fmla="*/ T52 w 1619"/>
                              <a:gd name="T54" fmla="+- 0 -238 -1802"/>
                              <a:gd name="T55" fmla="*/ -238 h 1619"/>
                              <a:gd name="T56" fmla="+- 0 8676 7763"/>
                              <a:gd name="T57" fmla="*/ T56 w 1619"/>
                              <a:gd name="T58" fmla="+- 0 -252 -1802"/>
                              <a:gd name="T59" fmla="*/ -252 h 1619"/>
                              <a:gd name="T60" fmla="+- 0 8833 7763"/>
                              <a:gd name="T61" fmla="*/ T60 w 1619"/>
                              <a:gd name="T62" fmla="+- 0 -266 -1802"/>
                              <a:gd name="T63" fmla="*/ -266 h 1619"/>
                              <a:gd name="T64" fmla="+- 0 8990 7763"/>
                              <a:gd name="T65" fmla="*/ T64 w 1619"/>
                              <a:gd name="T66" fmla="+- 0 -279 -1802"/>
                              <a:gd name="T67" fmla="*/ -279 h 1619"/>
                              <a:gd name="T68" fmla="+- 0 9146 7763"/>
                              <a:gd name="T69" fmla="*/ T68 w 1619"/>
                              <a:gd name="T70" fmla="+- 0 -293 -1802"/>
                              <a:gd name="T71" fmla="*/ -293 h 1619"/>
                              <a:gd name="T72" fmla="+- 0 9303 7763"/>
                              <a:gd name="T73" fmla="*/ T72 w 1619"/>
                              <a:gd name="T74" fmla="+- 0 -307 -1802"/>
                              <a:gd name="T75" fmla="*/ -307 h 1619"/>
                              <a:gd name="T76" fmla="+- 0 9375 7763"/>
                              <a:gd name="T77" fmla="*/ T76 w 1619"/>
                              <a:gd name="T78" fmla="+- 0 -392 -1802"/>
                              <a:gd name="T79" fmla="*/ -392 h 1619"/>
                              <a:gd name="T80" fmla="+- 0 9361 7763"/>
                              <a:gd name="T81" fmla="*/ T80 w 1619"/>
                              <a:gd name="T82" fmla="+- 0 -549 -1802"/>
                              <a:gd name="T83" fmla="*/ -549 h 1619"/>
                              <a:gd name="T84" fmla="+- 0 9347 7763"/>
                              <a:gd name="T85" fmla="*/ T84 w 1619"/>
                              <a:gd name="T86" fmla="+- 0 -705 -1802"/>
                              <a:gd name="T87" fmla="*/ -705 h 1619"/>
                              <a:gd name="T88" fmla="+- 0 9333 7763"/>
                              <a:gd name="T89" fmla="*/ T88 w 1619"/>
                              <a:gd name="T90" fmla="+- 0 -862 -1802"/>
                              <a:gd name="T91" fmla="*/ -862 h 1619"/>
                              <a:gd name="T92" fmla="+- 0 9320 7763"/>
                              <a:gd name="T93" fmla="*/ T92 w 1619"/>
                              <a:gd name="T94" fmla="+- 0 -1019 -1802"/>
                              <a:gd name="T95" fmla="*/ -1019 h 1619"/>
                              <a:gd name="T96" fmla="+- 0 9306 7763"/>
                              <a:gd name="T97" fmla="*/ T96 w 1619"/>
                              <a:gd name="T98" fmla="+- 0 -1175 -1802"/>
                              <a:gd name="T99" fmla="*/ -1175 h 1619"/>
                              <a:gd name="T100" fmla="+- 0 9292 7763"/>
                              <a:gd name="T101" fmla="*/ T100 w 1619"/>
                              <a:gd name="T102" fmla="+- 0 -1332 -1802"/>
                              <a:gd name="T103" fmla="*/ -1332 h 1619"/>
                              <a:gd name="T104" fmla="+- 0 9279 7763"/>
                              <a:gd name="T105" fmla="*/ T104 w 1619"/>
                              <a:gd name="T106" fmla="+- 0 -1489 -1802"/>
                              <a:gd name="T107" fmla="*/ -1489 h 1619"/>
                              <a:gd name="T108" fmla="+- 0 9265 7763"/>
                              <a:gd name="T109" fmla="*/ T108 w 1619"/>
                              <a:gd name="T110" fmla="+- 0 -1645 -1802"/>
                              <a:gd name="T111" fmla="*/ -1645 h 1619"/>
                              <a:gd name="T112" fmla="+- 0 9251 7763"/>
                              <a:gd name="T113" fmla="*/ T112 w 1619"/>
                              <a:gd name="T114" fmla="+- 0 -1802 -1802"/>
                              <a:gd name="T115" fmla="*/ -1802 h 1619"/>
                              <a:gd name="T116" fmla="+- 0 9095 7763"/>
                              <a:gd name="T117" fmla="*/ T116 w 1619"/>
                              <a:gd name="T118" fmla="+- 0 -1788 -1802"/>
                              <a:gd name="T119" fmla="*/ -1788 h 1619"/>
                              <a:gd name="T120" fmla="+- 0 8938 7763"/>
                              <a:gd name="T121" fmla="*/ T120 w 1619"/>
                              <a:gd name="T122" fmla="+- 0 -1775 -1802"/>
                              <a:gd name="T123" fmla="*/ -1775 h 1619"/>
                              <a:gd name="T124" fmla="+- 0 8781 7763"/>
                              <a:gd name="T125" fmla="*/ T124 w 1619"/>
                              <a:gd name="T126" fmla="+- 0 -1761 -1802"/>
                              <a:gd name="T127" fmla="*/ -1761 h 1619"/>
                              <a:gd name="T128" fmla="+- 0 8624 7763"/>
                              <a:gd name="T129" fmla="*/ T128 w 1619"/>
                              <a:gd name="T130" fmla="+- 0 -1747 -1802"/>
                              <a:gd name="T131" fmla="*/ -1747 h 1619"/>
                              <a:gd name="T132" fmla="+- 0 8468 7763"/>
                              <a:gd name="T133" fmla="*/ T132 w 1619"/>
                              <a:gd name="T134" fmla="+- 0 -1734 -1802"/>
                              <a:gd name="T135" fmla="*/ -1734 h 1619"/>
                              <a:gd name="T136" fmla="+- 0 8311 7763"/>
                              <a:gd name="T137" fmla="*/ T136 w 1619"/>
                              <a:gd name="T138" fmla="+- 0 -1720 -1802"/>
                              <a:gd name="T139" fmla="*/ -1720 h 1619"/>
                              <a:gd name="T140" fmla="+- 0 8154 7763"/>
                              <a:gd name="T141" fmla="*/ T140 w 1619"/>
                              <a:gd name="T142" fmla="+- 0 -1706 -1802"/>
                              <a:gd name="T143" fmla="*/ -1706 h 1619"/>
                              <a:gd name="T144" fmla="+- 0 7998 7763"/>
                              <a:gd name="T145" fmla="*/ T144 w 1619"/>
                              <a:gd name="T146" fmla="+- 0 -1692 -1802"/>
                              <a:gd name="T147" fmla="*/ -1692 h 1619"/>
                              <a:gd name="T148" fmla="+- 0 7841 7763"/>
                              <a:gd name="T149" fmla="*/ T148 w 1619"/>
                              <a:gd name="T150" fmla="+- 0 -1679 -1802"/>
                              <a:gd name="T151" fmla="*/ -1679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19" h="1619">
                                <a:moveTo>
                                  <a:pt x="0" y="130"/>
                                </a:moveTo>
                                <a:lnTo>
                                  <a:pt x="7" y="208"/>
                                </a:lnTo>
                                <a:lnTo>
                                  <a:pt x="13" y="287"/>
                                </a:lnTo>
                                <a:lnTo>
                                  <a:pt x="20" y="365"/>
                                </a:lnTo>
                                <a:lnTo>
                                  <a:pt x="27" y="443"/>
                                </a:lnTo>
                                <a:lnTo>
                                  <a:pt x="34" y="522"/>
                                </a:lnTo>
                                <a:lnTo>
                                  <a:pt x="41" y="600"/>
                                </a:lnTo>
                                <a:lnTo>
                                  <a:pt x="48" y="679"/>
                                </a:lnTo>
                                <a:lnTo>
                                  <a:pt x="55" y="757"/>
                                </a:lnTo>
                                <a:lnTo>
                                  <a:pt x="61" y="835"/>
                                </a:lnTo>
                                <a:lnTo>
                                  <a:pt x="68" y="914"/>
                                </a:lnTo>
                                <a:lnTo>
                                  <a:pt x="75" y="992"/>
                                </a:lnTo>
                                <a:lnTo>
                                  <a:pt x="82" y="1070"/>
                                </a:lnTo>
                                <a:lnTo>
                                  <a:pt x="89" y="1149"/>
                                </a:lnTo>
                                <a:lnTo>
                                  <a:pt x="96" y="1227"/>
                                </a:lnTo>
                                <a:lnTo>
                                  <a:pt x="103" y="1305"/>
                                </a:lnTo>
                                <a:lnTo>
                                  <a:pt x="109" y="1384"/>
                                </a:lnTo>
                                <a:lnTo>
                                  <a:pt x="116" y="1462"/>
                                </a:lnTo>
                                <a:lnTo>
                                  <a:pt x="123" y="1540"/>
                                </a:lnTo>
                                <a:lnTo>
                                  <a:pt x="130" y="1619"/>
                                </a:lnTo>
                                <a:lnTo>
                                  <a:pt x="208" y="1612"/>
                                </a:lnTo>
                                <a:lnTo>
                                  <a:pt x="287" y="1605"/>
                                </a:lnTo>
                                <a:lnTo>
                                  <a:pt x="365" y="1598"/>
                                </a:lnTo>
                                <a:lnTo>
                                  <a:pt x="443" y="1591"/>
                                </a:lnTo>
                                <a:lnTo>
                                  <a:pt x="522" y="1584"/>
                                </a:lnTo>
                                <a:lnTo>
                                  <a:pt x="600" y="1577"/>
                                </a:lnTo>
                                <a:lnTo>
                                  <a:pt x="678" y="1571"/>
                                </a:lnTo>
                                <a:lnTo>
                                  <a:pt x="757" y="1564"/>
                                </a:lnTo>
                                <a:lnTo>
                                  <a:pt x="835" y="1557"/>
                                </a:lnTo>
                                <a:lnTo>
                                  <a:pt x="913" y="1550"/>
                                </a:lnTo>
                                <a:lnTo>
                                  <a:pt x="992" y="1543"/>
                                </a:lnTo>
                                <a:lnTo>
                                  <a:pt x="1070" y="1536"/>
                                </a:lnTo>
                                <a:lnTo>
                                  <a:pt x="1148" y="1529"/>
                                </a:lnTo>
                                <a:lnTo>
                                  <a:pt x="1227" y="1523"/>
                                </a:lnTo>
                                <a:lnTo>
                                  <a:pt x="1305" y="1516"/>
                                </a:lnTo>
                                <a:lnTo>
                                  <a:pt x="1383" y="1509"/>
                                </a:lnTo>
                                <a:lnTo>
                                  <a:pt x="1462" y="1502"/>
                                </a:lnTo>
                                <a:lnTo>
                                  <a:pt x="1540" y="1495"/>
                                </a:lnTo>
                                <a:lnTo>
                                  <a:pt x="1618" y="1488"/>
                                </a:lnTo>
                                <a:lnTo>
                                  <a:pt x="1612" y="1410"/>
                                </a:lnTo>
                                <a:lnTo>
                                  <a:pt x="1605" y="1332"/>
                                </a:lnTo>
                                <a:lnTo>
                                  <a:pt x="1598" y="1253"/>
                                </a:lnTo>
                                <a:lnTo>
                                  <a:pt x="1591" y="1175"/>
                                </a:lnTo>
                                <a:lnTo>
                                  <a:pt x="1584" y="1097"/>
                                </a:lnTo>
                                <a:lnTo>
                                  <a:pt x="1577" y="1018"/>
                                </a:lnTo>
                                <a:lnTo>
                                  <a:pt x="1570" y="940"/>
                                </a:lnTo>
                                <a:lnTo>
                                  <a:pt x="1564" y="862"/>
                                </a:lnTo>
                                <a:lnTo>
                                  <a:pt x="1557" y="783"/>
                                </a:lnTo>
                                <a:lnTo>
                                  <a:pt x="1550" y="705"/>
                                </a:lnTo>
                                <a:lnTo>
                                  <a:pt x="1543" y="627"/>
                                </a:lnTo>
                                <a:lnTo>
                                  <a:pt x="1536" y="548"/>
                                </a:lnTo>
                                <a:lnTo>
                                  <a:pt x="1529" y="470"/>
                                </a:lnTo>
                                <a:lnTo>
                                  <a:pt x="1522" y="392"/>
                                </a:lnTo>
                                <a:lnTo>
                                  <a:pt x="1516" y="313"/>
                                </a:lnTo>
                                <a:lnTo>
                                  <a:pt x="1509" y="235"/>
                                </a:lnTo>
                                <a:lnTo>
                                  <a:pt x="1502" y="157"/>
                                </a:lnTo>
                                <a:lnTo>
                                  <a:pt x="1495" y="78"/>
                                </a:lnTo>
                                <a:lnTo>
                                  <a:pt x="1488" y="0"/>
                                </a:lnTo>
                                <a:lnTo>
                                  <a:pt x="1410" y="7"/>
                                </a:lnTo>
                                <a:lnTo>
                                  <a:pt x="1332" y="14"/>
                                </a:lnTo>
                                <a:lnTo>
                                  <a:pt x="1253" y="20"/>
                                </a:lnTo>
                                <a:lnTo>
                                  <a:pt x="1175" y="27"/>
                                </a:lnTo>
                                <a:lnTo>
                                  <a:pt x="1096" y="34"/>
                                </a:lnTo>
                                <a:lnTo>
                                  <a:pt x="1018" y="41"/>
                                </a:lnTo>
                                <a:lnTo>
                                  <a:pt x="940" y="48"/>
                                </a:lnTo>
                                <a:lnTo>
                                  <a:pt x="861" y="55"/>
                                </a:lnTo>
                                <a:lnTo>
                                  <a:pt x="783" y="62"/>
                                </a:lnTo>
                                <a:lnTo>
                                  <a:pt x="705" y="68"/>
                                </a:lnTo>
                                <a:lnTo>
                                  <a:pt x="626" y="75"/>
                                </a:lnTo>
                                <a:lnTo>
                                  <a:pt x="548" y="82"/>
                                </a:lnTo>
                                <a:lnTo>
                                  <a:pt x="470" y="89"/>
                                </a:lnTo>
                                <a:lnTo>
                                  <a:pt x="391" y="96"/>
                                </a:lnTo>
                                <a:lnTo>
                                  <a:pt x="313" y="103"/>
                                </a:lnTo>
                                <a:lnTo>
                                  <a:pt x="235" y="110"/>
                                </a:lnTo>
                                <a:lnTo>
                                  <a:pt x="156" y="116"/>
                                </a:lnTo>
                                <a:lnTo>
                                  <a:pt x="78" y="123"/>
                                </a:lnTo>
                                <a:lnTo>
                                  <a:pt x="0" y="130"/>
                                </a:lnTo>
                                <a:close/>
                              </a:path>
                            </a:pathLst>
                          </a:custGeom>
                          <a:noFill/>
                          <a:ln w="1478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
                        <wps:cNvSpPr>
                          <a:spLocks/>
                        </wps:cNvSpPr>
                        <wps:spPr bwMode="auto">
                          <a:xfrm>
                            <a:off x="9262" y="-1947"/>
                            <a:ext cx="1510" cy="1644"/>
                          </a:xfrm>
                          <a:custGeom>
                            <a:avLst/>
                            <a:gdLst>
                              <a:gd name="T0" fmla="+- 0 10772 9262"/>
                              <a:gd name="T1" fmla="*/ T0 w 1510"/>
                              <a:gd name="T2" fmla="+- 0 -1947 -1947"/>
                              <a:gd name="T3" fmla="*/ -1947 h 1644"/>
                              <a:gd name="T4" fmla="+- 0 9262 9262"/>
                              <a:gd name="T5" fmla="*/ T4 w 1510"/>
                              <a:gd name="T6" fmla="+- 0 -1815 -1947"/>
                              <a:gd name="T7" fmla="*/ -1815 h 1644"/>
                              <a:gd name="T8" fmla="+- 0 9394 9262"/>
                              <a:gd name="T9" fmla="*/ T8 w 1510"/>
                              <a:gd name="T10" fmla="+- 0 -303 -1947"/>
                              <a:gd name="T11" fmla="*/ -303 h 1644"/>
                              <a:gd name="T12" fmla="+- 0 10772 9262"/>
                              <a:gd name="T13" fmla="*/ T12 w 1510"/>
                              <a:gd name="T14" fmla="+- 0 -424 -1947"/>
                              <a:gd name="T15" fmla="*/ -424 h 1644"/>
                              <a:gd name="T16" fmla="+- 0 10772 9262"/>
                              <a:gd name="T17" fmla="*/ T16 w 1510"/>
                              <a:gd name="T18" fmla="+- 0 -1947 -1947"/>
                              <a:gd name="T19" fmla="*/ -1947 h 1644"/>
                            </a:gdLst>
                            <a:ahLst/>
                            <a:cxnLst>
                              <a:cxn ang="0">
                                <a:pos x="T1" y="T3"/>
                              </a:cxn>
                              <a:cxn ang="0">
                                <a:pos x="T5" y="T7"/>
                              </a:cxn>
                              <a:cxn ang="0">
                                <a:pos x="T9" y="T11"/>
                              </a:cxn>
                              <a:cxn ang="0">
                                <a:pos x="T13" y="T15"/>
                              </a:cxn>
                              <a:cxn ang="0">
                                <a:pos x="T17" y="T19"/>
                              </a:cxn>
                            </a:cxnLst>
                            <a:rect l="0" t="0" r="r" b="b"/>
                            <a:pathLst>
                              <a:path w="1510" h="1644">
                                <a:moveTo>
                                  <a:pt x="1510" y="0"/>
                                </a:moveTo>
                                <a:lnTo>
                                  <a:pt x="0" y="132"/>
                                </a:lnTo>
                                <a:lnTo>
                                  <a:pt x="132" y="1644"/>
                                </a:lnTo>
                                <a:lnTo>
                                  <a:pt x="1510" y="1523"/>
                                </a:lnTo>
                                <a:lnTo>
                                  <a:pt x="1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20"/>
                        <wps:cNvSpPr txBox="1">
                          <a:spLocks noChangeArrowheads="1"/>
                        </wps:cNvSpPr>
                        <wps:spPr bwMode="auto">
                          <a:xfrm>
                            <a:off x="1035" y="-2077"/>
                            <a:ext cx="9737"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C414" w14:textId="77777777" w:rsidR="00AA56F3" w:rsidRDefault="00AA56F3" w:rsidP="00AA56F3">
                              <w:pPr>
                                <w:spacing w:before="312" w:line="472" w:lineRule="exact"/>
                                <w:ind w:left="246" w:right="3174"/>
                                <w:rPr>
                                  <w:rFonts w:ascii="Arial"/>
                                  <w:b/>
                                  <w:sz w:val="48"/>
                                </w:rPr>
                              </w:pPr>
                              <w:r>
                                <w:rPr>
                                  <w:rFonts w:ascii="Arial"/>
                                  <w:b/>
                                  <w:color w:val="FFFFFF"/>
                                  <w:w w:val="95"/>
                                  <w:sz w:val="48"/>
                                </w:rPr>
                                <w:t xml:space="preserve">BEVOLKINGSONDERZOEK </w:t>
                              </w:r>
                              <w:r>
                                <w:rPr>
                                  <w:rFonts w:ascii="Arial"/>
                                  <w:b/>
                                  <w:color w:val="FFFFFF"/>
                                  <w:w w:val="85"/>
                                  <w:sz w:val="48"/>
                                </w:rPr>
                                <w:t xml:space="preserve">BORSTKANKER: </w:t>
                              </w:r>
                              <w:r>
                                <w:rPr>
                                  <w:rFonts w:ascii="Arial"/>
                                  <w:b/>
                                  <w:color w:val="FFFFFF"/>
                                  <w:spacing w:val="-12"/>
                                  <w:w w:val="85"/>
                                  <w:sz w:val="48"/>
                                </w:rPr>
                                <w:t xml:space="preserve">WAT </w:t>
                              </w:r>
                              <w:r>
                                <w:rPr>
                                  <w:rFonts w:ascii="Arial"/>
                                  <w:b/>
                                  <w:color w:val="FFFFFF"/>
                                  <w:w w:val="85"/>
                                  <w:sz w:val="48"/>
                                </w:rPr>
                                <w:t>EN</w:t>
                              </w:r>
                              <w:r>
                                <w:rPr>
                                  <w:rFonts w:ascii="Arial"/>
                                  <w:b/>
                                  <w:color w:val="FFFFFF"/>
                                  <w:spacing w:val="66"/>
                                  <w:w w:val="85"/>
                                  <w:sz w:val="48"/>
                                </w:rPr>
                                <w:t xml:space="preserve"> </w:t>
                              </w:r>
                              <w:r>
                                <w:rPr>
                                  <w:rFonts w:ascii="Arial"/>
                                  <w:b/>
                                  <w:color w:val="FFFFFF"/>
                                  <w:w w:val="85"/>
                                  <w:sz w:val="48"/>
                                </w:rPr>
                                <w:t>HOE?</w:t>
                              </w:r>
                            </w:p>
                            <w:p w14:paraId="0688F8A7" w14:textId="77777777" w:rsidR="00AA56F3" w:rsidRDefault="00AA56F3" w:rsidP="00AA56F3">
                              <w:pPr>
                                <w:spacing w:line="279" w:lineRule="exact"/>
                                <w:ind w:left="246" w:right="3174"/>
                                <w:rPr>
                                  <w:rFonts w:ascii="Arial"/>
                                  <w:sz w:val="26"/>
                                </w:rPr>
                              </w:pPr>
                              <w:r>
                                <w:rPr>
                                  <w:rFonts w:ascii="Arial"/>
                                  <w:color w:val="FFFFFF"/>
                                  <w:w w:val="105"/>
                                  <w:sz w:val="26"/>
                                </w:rPr>
                                <w:t>Onderzoek voor vrouwen van 50 tot en met 69 jaar.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70DC6" id="Group 19" o:spid="_x0000_s1026" style="position:absolute;margin-left:0;margin-top:10pt;width:486.85pt;height:100.15pt;z-index:251661312;mso-position-horizontal:left;mso-position-horizontal-relative:margin" coordorigin="1035,-2077" coordsize="9737,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">
                <v:rect id="Rectangle 25" o:spid="_x0000_s1027" style="position:absolute;left:1035;top:-2077;width:9737;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RcQA&#10;AADbAAAADwAAAGRycy9kb3ducmV2LnhtbESPT2/CMAzF75P2HSJP4gYpOyBUCAjYpv07AWNn05g2&#10;WuNUTaBln34+IO1m6z2/9/N82ftaXaiNLrCB8SgDRVwE67g08LV/GU5BxYRssQ5MBq4UYbm4v5tj&#10;bkPHW7rsUqkkhGOOBqqUmlzrWFTkMY5CQyzaKbQek6xtqW2LnYT7Wj9m2UR7dCwNFTa0qaj42Z29&#10;gffu6Navm4/J0/P4uPr+/Tw49AdjBg/9agYqUZ/+zbfrNyv4Qi+/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ZEXEAAAA2wAAAA8AAAAAAAAAAAAAAAAAmAIAAGRycy9k&#10;b3ducmV2LnhtbFBLBQYAAAAABAAEAPUAAACJAwAAAAA=&#10;" fillcolor="#ed6ea7" stroked="f"/>
                <v:rect id="Rectangle 24" o:spid="_x0000_s1028" style="position:absolute;left:7776;top:-1987;width:2995;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imcAA&#10;AADbAAAADwAAAGRycy9kb3ducmV2LnhtbERPTWvCQBC9F/wPywi91U0kiEbXILaK10a9D9kxiWZn&#10;Q3abxH/vFgq9zeN9ziYbTSN66lxtWUE8i0AQF1bXXCq4nA8fSxDOI2tsLJOCJznItpO3DabaDvxN&#10;fe5LEULYpaig8r5NpXRFRQbdzLbEgbvZzqAPsCul7nAI4aaR8yhaSIM1h4YKW9pXVDzyH6PgkeyP&#10;Nll8rvr76Xxc6sNXfp1HSr1Px90ahKfR/4v/3Ccd5sfw+0s4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aimcAAAADbAAAADwAAAAAAAAAAAAAAAACYAgAAZHJzL2Rvd25y&#10;ZXYueG1sUEsFBgAAAAAEAAQA9QAAAIUDAAAAAA==&#10;" fillcolor="black" stroked="f">
                  <v:fill opacity="32896f"/>
                </v:rect>
                <v:shape id="Picture 23" o:spid="_x0000_s1029" type="#_x0000_t75" style="position:absolute;left:7750;top:-1815;width:1644;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6BjCAAAA2wAAAA8AAABkcnMvZG93bnJldi54bWxET81qwkAQvhd8h2WE3pqNOZiSuoqIKVLo&#10;obEPMOyOSTQ7G7IbjT59t1DobT6+31ltJtuJKw2+daxgkaQgiLUzLdcKvo/lyysIH5ANdo5JwZ08&#10;bNazpxUWxt34i65VqEUMYV+ggiaEvpDS64Ys+sT1xJE7ucFiiHCopRnwFsNtJ7M0XUqLLceGBnva&#10;NaQv1WgV8GHa5+dMlyMdP3Vebu1j+fGu1PN82r6BCDSFf/Gf+2Di/Ax+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p+gYwgAAANsAAAAPAAAAAAAAAAAAAAAAAJ8C&#10;AABkcnMvZG93bnJldi54bWxQSwUGAAAAAAQABAD3AAAAjgMAAAAA&#10;">
                  <v:imagedata r:id="rId19" o:title=""/>
                </v:shape>
                <v:shape id="Freeform 22" o:spid="_x0000_s1030" style="position:absolute;left:7763;top:-1802;width:1619;height:1619;visibility:visible;mso-wrap-style:square;v-text-anchor:top" coordsize="1619,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r8A&#10;AADbAAAADwAAAGRycy9kb3ducmV2LnhtbERPS4vCMBC+C/6HMII3TV1B1tpURFjQW33hdWjGtthM&#10;ShNt9debhYW9zcf3nGTdm1o8qXWVZQWzaQSCOLe64kLB+fQz+QbhPLLG2jIpeJGDdTocJBhr2/GB&#10;nkdfiBDCLkYFpfdNLKXLSzLoprYhDtzNtgZ9gG0hdYtdCDe1/IqihTRYcWgosaFtSfn9+DAK8lsf&#10;PbLuQsts967wlF1fZj9XajzqNysQnnr/L/5z73SYP4ffX8IBM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4mavwAAANsAAAAPAAAAAAAAAAAAAAAAAJgCAABkcnMvZG93bnJl&#10;di54bWxQSwUGAAAAAAQABAD1AAAAhAMAAAAA&#10;" path="m,130r7,78l13,287r7,78l27,443r7,79l41,600r7,79l55,757r6,78l68,914r7,78l82,1070r7,79l96,1227r7,78l109,1384r7,78l123,1540r7,79l208,1612r79,-7l365,1598r78,-7l522,1584r78,-7l678,1571r79,-7l835,1557r78,-7l992,1543r78,-7l1148,1529r79,-6l1305,1516r78,-7l1462,1502r78,-7l1618,1488r-6,-78l1605,1332r-7,-79l1591,1175r-7,-78l1577,1018r-7,-78l1564,862r-7,-79l1550,705r-7,-78l1536,548r-7,-78l1522,392r-6,-79l1509,235r-7,-78l1495,78,1488,r-78,7l1332,14r-79,6l1175,27r-79,7l1018,41r-78,7l861,55r-78,7l705,68r-79,7l548,82r-78,7l391,96r-78,7l235,110r-79,6l78,123,,130xe" filled="f" strokecolor="white" strokeweight=".41064mm">
                  <v:path arrowok="t" o:connecttype="custom" o:connectlocs="7,-1594;20,-1437;34,-1280;48,-1123;61,-967;75,-810;89,-653;103,-497;116,-340;130,-183;287,-197;443,-211;600,-225;757,-238;913,-252;1070,-266;1227,-279;1383,-293;1540,-307;1612,-392;1598,-549;1584,-705;1570,-862;1557,-1019;1543,-1175;1529,-1332;1516,-1489;1502,-1645;1488,-1802;1332,-1788;1175,-1775;1018,-1761;861,-1747;705,-1734;548,-1720;391,-1706;235,-1692;78,-1679" o:connectangles="0,0,0,0,0,0,0,0,0,0,0,0,0,0,0,0,0,0,0,0,0,0,0,0,0,0,0,0,0,0,0,0,0,0,0,0,0,0"/>
                </v:shape>
                <v:shape id="Freeform 21" o:spid="_x0000_s1031" style="position:absolute;left:9262;top:-1947;width:1510;height:1644;visibility:visible;mso-wrap-style:square;v-text-anchor:top" coordsize="1510,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dsMIA&#10;AADbAAAADwAAAGRycy9kb3ducmV2LnhtbERPS27CMBDdI/UO1lRiBzaloihgIspHhVVVygFG8TSJ&#10;Eo/T2IT09jUSErt5et9Zpr2tRUetLx1rmIwVCOLMmZJzDefv/WgOwgdkg7Vj0vBHHtLV02CJiXFX&#10;/qLuFHIRQ9gnqKEIoUmk9FlBFv3YNcSR+3GtxRBhm0vT4jWG21q+KDWTFkuODQU2tCkoq04Xq6Ha&#10;1e/z/fb4O1HTTxU++vy1e1trPXzu1wsQgfrwEN/dBxPnz+D2Sz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l2wwgAAANsAAAAPAAAAAAAAAAAAAAAAAJgCAABkcnMvZG93&#10;bnJldi54bWxQSwUGAAAAAAQABAD1AAAAhwMAAAAA&#10;" path="m1510,l,132,132,1644,1510,1523,1510,xe" stroked="f">
                  <v:path arrowok="t" o:connecttype="custom" o:connectlocs="1510,-1947;0,-1815;132,-303;1510,-424;1510,-1947" o:connectangles="0,0,0,0,0"/>
                </v:shape>
                <v:shapetype id="_x0000_t202" coordsize="21600,21600" o:spt="202" path="m,l,21600r21600,l21600,xe">
                  <v:stroke joinstyle="miter"/>
                  <v:path gradientshapeok="t" o:connecttype="rect"/>
                </v:shapetype>
                <v:shape id="Text Box 20" o:spid="_x0000_s1032" type="#_x0000_t202" style="position:absolute;left:1035;top:-2077;width:9737;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30E2C414" w14:textId="77777777" w:rsidR="00AA56F3" w:rsidRDefault="00AA56F3" w:rsidP="00AA56F3">
                        <w:pPr>
                          <w:spacing w:before="312" w:line="472" w:lineRule="exact"/>
                          <w:ind w:left="246" w:right="3174"/>
                          <w:rPr>
                            <w:rFonts w:ascii="Arial"/>
                            <w:b/>
                            <w:sz w:val="48"/>
                          </w:rPr>
                        </w:pPr>
                        <w:r>
                          <w:rPr>
                            <w:rFonts w:ascii="Arial"/>
                            <w:b/>
                            <w:color w:val="FFFFFF"/>
                            <w:w w:val="95"/>
                            <w:sz w:val="48"/>
                          </w:rPr>
                          <w:t xml:space="preserve">BEVOLKINGSONDERZOEK </w:t>
                        </w:r>
                        <w:r>
                          <w:rPr>
                            <w:rFonts w:ascii="Arial"/>
                            <w:b/>
                            <w:color w:val="FFFFFF"/>
                            <w:w w:val="85"/>
                            <w:sz w:val="48"/>
                          </w:rPr>
                          <w:t xml:space="preserve">BORSTKANKER: </w:t>
                        </w:r>
                        <w:r>
                          <w:rPr>
                            <w:rFonts w:ascii="Arial"/>
                            <w:b/>
                            <w:color w:val="FFFFFF"/>
                            <w:spacing w:val="-12"/>
                            <w:w w:val="85"/>
                            <w:sz w:val="48"/>
                          </w:rPr>
                          <w:t xml:space="preserve">WAT </w:t>
                        </w:r>
                        <w:r>
                          <w:rPr>
                            <w:rFonts w:ascii="Arial"/>
                            <w:b/>
                            <w:color w:val="FFFFFF"/>
                            <w:w w:val="85"/>
                            <w:sz w:val="48"/>
                          </w:rPr>
                          <w:t>EN</w:t>
                        </w:r>
                        <w:r>
                          <w:rPr>
                            <w:rFonts w:ascii="Arial"/>
                            <w:b/>
                            <w:color w:val="FFFFFF"/>
                            <w:spacing w:val="66"/>
                            <w:w w:val="85"/>
                            <w:sz w:val="48"/>
                          </w:rPr>
                          <w:t xml:space="preserve"> </w:t>
                        </w:r>
                        <w:r>
                          <w:rPr>
                            <w:rFonts w:ascii="Arial"/>
                            <w:b/>
                            <w:color w:val="FFFFFF"/>
                            <w:w w:val="85"/>
                            <w:sz w:val="48"/>
                          </w:rPr>
                          <w:t>HOE?</w:t>
                        </w:r>
                      </w:p>
                      <w:p w14:paraId="0688F8A7" w14:textId="77777777" w:rsidR="00AA56F3" w:rsidRDefault="00AA56F3" w:rsidP="00AA56F3">
                        <w:pPr>
                          <w:spacing w:line="279" w:lineRule="exact"/>
                          <w:ind w:left="246" w:right="3174"/>
                          <w:rPr>
                            <w:rFonts w:ascii="Arial"/>
                            <w:sz w:val="26"/>
                          </w:rPr>
                        </w:pPr>
                        <w:r>
                          <w:rPr>
                            <w:rFonts w:ascii="Arial"/>
                            <w:color w:val="FFFFFF"/>
                            <w:w w:val="105"/>
                            <w:sz w:val="26"/>
                          </w:rPr>
                          <w:t>Onderzoek voor vrouwen van 50 tot en met 69 jaar.</w:t>
                        </w:r>
                      </w:p>
                    </w:txbxContent>
                  </v:textbox>
                </v:shape>
                <w10:wrap anchorx="margin"/>
              </v:group>
            </w:pict>
          </mc:Fallback>
        </mc:AlternateContent>
      </w:r>
      <w:r>
        <w:rPr>
          <w:rFonts w:ascii="Trebuchet MS" w:hAnsi="Trebuchet MS"/>
          <w:color w:val="00619B"/>
          <w:sz w:val="28"/>
          <w:szCs w:val="28"/>
        </w:rPr>
        <w:br/>
      </w:r>
    </w:p>
    <w:p w14:paraId="2E5E49A1" w14:textId="31793066" w:rsidR="00AA56F3" w:rsidRDefault="00AA56F3" w:rsidP="00FA0265">
      <w:pPr>
        <w:rPr>
          <w:rFonts w:ascii="Trebuchet MS" w:hAnsi="Trebuchet MS"/>
          <w:color w:val="00619B"/>
          <w:sz w:val="28"/>
          <w:szCs w:val="28"/>
        </w:rPr>
      </w:pPr>
    </w:p>
    <w:p w14:paraId="723B6925" w14:textId="05907EF2" w:rsidR="00AA56F3" w:rsidRDefault="00AA56F3" w:rsidP="00FA0265">
      <w:pPr>
        <w:rPr>
          <w:rFonts w:ascii="Trebuchet MS" w:hAnsi="Trebuchet MS"/>
          <w:color w:val="00619B"/>
          <w:sz w:val="28"/>
          <w:szCs w:val="28"/>
        </w:rPr>
      </w:pPr>
    </w:p>
    <w:p w14:paraId="739F5C98" w14:textId="77777777" w:rsidR="00D801DB" w:rsidRDefault="00D801DB" w:rsidP="00D801DB">
      <w:pPr>
        <w:shd w:val="clear" w:color="auto" w:fill="FFFFFF"/>
        <w:spacing w:after="48" w:line="240" w:lineRule="auto"/>
        <w:textAlignment w:val="baseline"/>
        <w:outlineLvl w:val="0"/>
        <w:rPr>
          <w:rFonts w:ascii="Trebuchet MS" w:eastAsia="Times New Roman" w:hAnsi="Trebuchet MS" w:cs="Times New Roman"/>
          <w:color w:val="006A8D"/>
          <w:kern w:val="36"/>
          <w:sz w:val="20"/>
          <w:szCs w:val="20"/>
        </w:rPr>
      </w:pPr>
    </w:p>
    <w:p w14:paraId="06C662C1" w14:textId="77777777" w:rsidR="00AA56F3" w:rsidRDefault="00AA56F3" w:rsidP="00D801DB">
      <w:pPr>
        <w:shd w:val="clear" w:color="auto" w:fill="FFFFFF"/>
        <w:spacing w:after="48" w:line="240" w:lineRule="auto"/>
        <w:textAlignment w:val="baseline"/>
        <w:outlineLvl w:val="0"/>
        <w:rPr>
          <w:rFonts w:ascii="Trebuchet MS" w:eastAsia="Times New Roman" w:hAnsi="Trebuchet MS" w:cs="Times New Roman"/>
          <w:color w:val="006A8D"/>
          <w:kern w:val="36"/>
          <w:sz w:val="20"/>
          <w:szCs w:val="20"/>
        </w:rPr>
      </w:pPr>
    </w:p>
    <w:p w14:paraId="0DC3ADBB" w14:textId="77777777"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Elk jaar wordt in Vlaanderen bij 6000 vrouwen borstkanker ontdekt. 8 op 10 vrouwen overleven de ziekte, dankzij vroege opsporing en de geïndividualiseerde behandeling. Hoe vroeger borstkanker wordt opgespoord, hoe groter de kans op genezing en hoe minder zwaar de behandeling is. Borstkanker komt meest voor bij vrouwen vanaf 50 jaar. De Vlaamse overheid organiseert daarom een bevolkingsonderzoek voor vrouwen van 50 tot en met 69 jaar.</w:t>
      </w:r>
    </w:p>
    <w:p w14:paraId="5BDF21A5" w14:textId="77777777" w:rsidR="00AA56F3" w:rsidRPr="00AA56F3" w:rsidRDefault="00AA56F3" w:rsidP="00AA56F3">
      <w:pPr>
        <w:pStyle w:val="Kop2"/>
      </w:pPr>
      <w:r w:rsidRPr="00AA56F3">
        <w:t>Wie kan deelnemen?</w:t>
      </w:r>
    </w:p>
    <w:p w14:paraId="1A1A96A1" w14:textId="1341B355"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Vrouwen van 50 tot en met 69 jaar kunnen elke 2 jaar gratis een screeningsmamm</w:t>
      </w:r>
      <w:r w:rsidR="00746F66">
        <w:rPr>
          <w:rFonts w:ascii="Trebuchet MS" w:eastAsia="Times New Roman" w:hAnsi="Trebuchet MS" w:cs="Times New Roman"/>
          <w:color w:val="000000"/>
          <w:sz w:val="20"/>
          <w:szCs w:val="20"/>
        </w:rPr>
        <w:t>ografie laten nemen in een mam</w:t>
      </w:r>
      <w:r w:rsidRPr="00AA56F3">
        <w:rPr>
          <w:rFonts w:ascii="Trebuchet MS" w:eastAsia="Times New Roman" w:hAnsi="Trebuchet MS" w:cs="Times New Roman"/>
          <w:color w:val="000000"/>
          <w:sz w:val="20"/>
          <w:szCs w:val="20"/>
        </w:rPr>
        <w:t>mografische eenheid, dit is een erkende radiologische dienst. Dat kan met de tweejaar</w:t>
      </w:r>
      <w:r w:rsidR="00746F66">
        <w:rPr>
          <w:rFonts w:ascii="Trebuchet MS" w:eastAsia="Times New Roman" w:hAnsi="Trebuchet MS" w:cs="Times New Roman"/>
          <w:color w:val="000000"/>
          <w:sz w:val="20"/>
          <w:szCs w:val="20"/>
        </w:rPr>
        <w:t>lijkse uitnodiging van het Cen</w:t>
      </w:r>
      <w:r w:rsidRPr="00AA56F3">
        <w:rPr>
          <w:rFonts w:ascii="Trebuchet MS" w:eastAsia="Times New Roman" w:hAnsi="Trebuchet MS" w:cs="Times New Roman"/>
          <w:color w:val="000000"/>
          <w:sz w:val="20"/>
          <w:szCs w:val="20"/>
        </w:rPr>
        <w:t>trum voor Kankeropsporing die je per post krijgt of met een voorschrift van de huisarts of gynaecoloog. Het bevolkingsonderzoek richt zich tot vrouwen zonder klachten en zonder verhoogd risico op borstkanker.</w:t>
      </w:r>
    </w:p>
    <w:p w14:paraId="78402560" w14:textId="40063F44" w:rsidR="00AA56F3" w:rsidRPr="00AA56F3" w:rsidRDefault="00AA56F3" w:rsidP="00AA56F3">
      <w:pPr>
        <w:pStyle w:val="Kop2"/>
      </w:pPr>
      <w:r w:rsidRPr="00AA56F3">
        <w:t>Kiezen</w:t>
      </w:r>
      <w:r>
        <w:t xml:space="preserve"> </w:t>
      </w:r>
      <w:r w:rsidRPr="00AA56F3">
        <w:t>voor</w:t>
      </w:r>
      <w:r>
        <w:t xml:space="preserve"> </w:t>
      </w:r>
      <w:r w:rsidRPr="00AA56F3">
        <w:t xml:space="preserve">kwaliteit </w:t>
      </w:r>
    </w:p>
    <w:p w14:paraId="4FE6BF52" w14:textId="77777777"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Bij 97% van de vrouwen die een screeningsmammografie laat nemen, wordt geen afwijking gevonden die op borstkanker kan wijzen. Stelt de radioloog wel een afwijking vast, dan krijg je het advies om verder onderzoek te laten uitvoeren om te kijken wat er aan de hand is. Een afwijking op de screeningsmammografie betekent zeker niet altijd dat je borstkanker hebt.</w:t>
      </w:r>
    </w:p>
    <w:p w14:paraId="4965009B" w14:textId="77777777"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Voor het opsporen van borstkanker door middel van een mammografie wordt röntgenstraling gebruikt, maar de dosis is zeer laag en wordt streng gecontroleerd. De kwaliteit van elke screeningsmammografie wordt bovendien goed bewaakt.</w:t>
      </w:r>
    </w:p>
    <w:p w14:paraId="42D50B9B" w14:textId="77777777"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 xml:space="preserve">Elke screeningsmammografie wordt door de radioloog van de radiologische dienst </w:t>
      </w:r>
      <w:proofErr w:type="gramStart"/>
      <w:r w:rsidRPr="00AA56F3">
        <w:rPr>
          <w:rFonts w:ascii="Trebuchet MS" w:eastAsia="Times New Roman" w:hAnsi="Trebuchet MS" w:cs="Times New Roman"/>
          <w:color w:val="000000"/>
          <w:sz w:val="20"/>
          <w:szCs w:val="20"/>
        </w:rPr>
        <w:t xml:space="preserve">beoordeeld.  </w:t>
      </w:r>
      <w:proofErr w:type="gramEnd"/>
      <w:r w:rsidRPr="00AA56F3">
        <w:rPr>
          <w:rFonts w:ascii="Trebuchet MS" w:eastAsia="Times New Roman" w:hAnsi="Trebuchet MS" w:cs="Times New Roman"/>
          <w:color w:val="000000"/>
          <w:sz w:val="20"/>
          <w:szCs w:val="20"/>
        </w:rPr>
        <w:t xml:space="preserve">In het </w:t>
      </w:r>
      <w:proofErr w:type="gramStart"/>
      <w:r w:rsidRPr="00AA56F3">
        <w:rPr>
          <w:rFonts w:ascii="Trebuchet MS" w:eastAsia="Times New Roman" w:hAnsi="Trebuchet MS" w:cs="Times New Roman"/>
          <w:color w:val="000000"/>
          <w:sz w:val="20"/>
          <w:szCs w:val="20"/>
        </w:rPr>
        <w:t xml:space="preserve">Centrum  </w:t>
      </w:r>
      <w:proofErr w:type="gramEnd"/>
      <w:r w:rsidRPr="00AA56F3">
        <w:rPr>
          <w:rFonts w:ascii="Trebuchet MS" w:eastAsia="Times New Roman" w:hAnsi="Trebuchet MS" w:cs="Times New Roman"/>
          <w:color w:val="000000"/>
          <w:sz w:val="20"/>
          <w:szCs w:val="20"/>
        </w:rPr>
        <w:t>voor Kankeropsporing wordt de mammografie ook beoordeeld door een andere radioloog die het resultaat van de eerste beoordeling niet kent. Als de beide beoordelingen verschillen beslist een derde radioloog over het eindresultaat.</w:t>
      </w:r>
    </w:p>
    <w:p w14:paraId="022B1639" w14:textId="77777777"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Deze werkwijze zorgt er voor dat meer borstkankers vroegtijdig worden opgespoord en dat minder vrouwen onnodig verder on</w:t>
      </w:r>
      <w:bookmarkStart w:id="0" w:name="_GoBack"/>
      <w:bookmarkEnd w:id="0"/>
      <w:r w:rsidRPr="00AA56F3">
        <w:rPr>
          <w:rFonts w:ascii="Trebuchet MS" w:eastAsia="Times New Roman" w:hAnsi="Trebuchet MS" w:cs="Times New Roman"/>
          <w:color w:val="000000"/>
          <w:sz w:val="20"/>
          <w:szCs w:val="20"/>
        </w:rPr>
        <w:t>derzoek moeten laten uitvoeren.</w:t>
      </w:r>
    </w:p>
    <w:p w14:paraId="076A993C" w14:textId="412196C3" w:rsidR="00AA56F3" w:rsidRPr="00AA56F3" w:rsidRDefault="00AA56F3" w:rsidP="00AA56F3">
      <w:pPr>
        <w:pStyle w:val="Kop2"/>
      </w:pPr>
      <w:r>
        <w:lastRenderedPageBreak/>
        <w:t>H</w:t>
      </w:r>
      <w:r w:rsidRPr="00AA56F3">
        <w:t>erhalen is noodzakelijk</w:t>
      </w:r>
    </w:p>
    <w:p w14:paraId="1F853AA9" w14:textId="77777777"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Elk onderzoek toont de toestand op dat moment. Het is belangrijk om een screeningsmammografie om de 2 jaar te herhalen. Laat je dus onderzoeken als je de uitnodiging in je brievenbus krijgt.</w:t>
      </w:r>
    </w:p>
    <w:p w14:paraId="01F24AC9" w14:textId="77777777" w:rsidR="00AA56F3" w:rsidRPr="00AA56F3" w:rsidRDefault="00AA56F3" w:rsidP="00AA56F3">
      <w:pPr>
        <w:pStyle w:val="Kop2"/>
      </w:pPr>
      <w:r w:rsidRPr="00AA56F3">
        <w:t>Gezond leven helpt kanker voorkomen</w:t>
      </w:r>
    </w:p>
    <w:p w14:paraId="472BBB8A" w14:textId="77777777" w:rsidR="00AA56F3" w:rsidRPr="00AA56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color w:val="000000"/>
          <w:sz w:val="20"/>
          <w:szCs w:val="20"/>
        </w:rPr>
        <w:t>Gezond leven kan je helpen beschermen tegen kanker, maar ook voor de preventie van hart- en vaatziekten en diabetes is een gezonde levensstijl belangrijk.</w:t>
      </w:r>
    </w:p>
    <w:p w14:paraId="11036B14" w14:textId="73C671A7" w:rsidR="00F900F3" w:rsidRDefault="00AA56F3" w:rsidP="00AA56F3">
      <w:pPr>
        <w:shd w:val="clear" w:color="auto" w:fill="FFFFFF"/>
        <w:spacing w:after="360" w:line="240" w:lineRule="auto"/>
        <w:textAlignment w:val="baseline"/>
        <w:rPr>
          <w:rFonts w:ascii="Trebuchet MS" w:eastAsia="Times New Roman" w:hAnsi="Trebuchet MS" w:cs="Times New Roman"/>
          <w:color w:val="000000"/>
          <w:sz w:val="20"/>
          <w:szCs w:val="20"/>
        </w:rPr>
      </w:pPr>
      <w:r w:rsidRPr="00AA56F3">
        <w:rPr>
          <w:rFonts w:ascii="Trebuchet MS" w:eastAsia="Times New Roman" w:hAnsi="Trebuchet MS" w:cs="Times New Roman"/>
          <w:b/>
          <w:color w:val="000000"/>
          <w:sz w:val="20"/>
          <w:szCs w:val="20"/>
        </w:rPr>
        <w:t>Enkele tips:</w:t>
      </w:r>
      <w:r w:rsidRPr="00AA56F3">
        <w:rPr>
          <w:rFonts w:ascii="Trebuchet MS" w:eastAsia="Times New Roman" w:hAnsi="Trebuchet MS" w:cs="Times New Roman"/>
          <w:color w:val="000000"/>
          <w:sz w:val="20"/>
          <w:szCs w:val="20"/>
        </w:rPr>
        <w:t xml:space="preserve"> rook niet, eet gezond en gevarieerd, drink niet te veel alcohol, beweeg voldoende en zorg voor een goed lichaamsgewicht.</w:t>
      </w:r>
    </w:p>
    <w:p w14:paraId="27BD204C" w14:textId="0B437310" w:rsidR="00AA56F3" w:rsidRPr="003B7965" w:rsidRDefault="00AA56F3" w:rsidP="00AA56F3">
      <w:pPr>
        <w:shd w:val="clear" w:color="auto" w:fill="FFFFFF"/>
        <w:spacing w:after="360" w:line="240" w:lineRule="auto"/>
        <w:textAlignment w:val="baseline"/>
      </w:pPr>
      <w:r>
        <w:rPr>
          <w:noProof/>
        </w:rPr>
        <mc:AlternateContent>
          <mc:Choice Requires="wpg">
            <w:drawing>
              <wp:anchor distT="0" distB="0" distL="114300" distR="114300" simplePos="0" relativeHeight="251666432" behindDoc="1" locked="0" layoutInCell="1" allowOverlap="1" wp14:anchorId="35A1D726" wp14:editId="4CED7064">
                <wp:simplePos x="0" y="0"/>
                <wp:positionH relativeFrom="page">
                  <wp:align>left</wp:align>
                </wp:positionH>
                <wp:positionV relativeFrom="paragraph">
                  <wp:posOffset>239395</wp:posOffset>
                </wp:positionV>
                <wp:extent cx="7560310" cy="931545"/>
                <wp:effectExtent l="0" t="0" r="2540" b="190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31545"/>
                          <a:chOff x="0" y="608"/>
                          <a:chExt cx="11906" cy="1467"/>
                        </a:xfrm>
                      </wpg:grpSpPr>
                      <wps:wsp>
                        <wps:cNvPr id="20" name="Rectangle 14"/>
                        <wps:cNvSpPr>
                          <a:spLocks noChangeArrowheads="1"/>
                        </wps:cNvSpPr>
                        <wps:spPr bwMode="auto">
                          <a:xfrm>
                            <a:off x="0" y="608"/>
                            <a:ext cx="11906" cy="1467"/>
                          </a:xfrm>
                          <a:prstGeom prst="rect">
                            <a:avLst/>
                          </a:prstGeom>
                          <a:solidFill>
                            <a:srgbClr val="ED6E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13"/>
                        <wps:cNvSpPr txBox="1">
                          <a:spLocks noChangeArrowheads="1"/>
                        </wps:cNvSpPr>
                        <wps:spPr bwMode="auto">
                          <a:xfrm>
                            <a:off x="0" y="608"/>
                            <a:ext cx="11906"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C543" w14:textId="77777777" w:rsidR="00AA56F3" w:rsidRDefault="00AA56F3" w:rsidP="00AA56F3">
                              <w:pPr>
                                <w:spacing w:before="11"/>
                                <w:rPr>
                                  <w:rFonts w:ascii="Arial"/>
                                  <w:sz w:val="20"/>
                                </w:rPr>
                              </w:pPr>
                            </w:p>
                            <w:p w14:paraId="06976CA4" w14:textId="77777777" w:rsidR="00AA56F3" w:rsidRPr="007B61DC" w:rsidRDefault="00AA56F3" w:rsidP="00AA56F3">
                              <w:pPr>
                                <w:spacing w:line="242" w:lineRule="exact"/>
                                <w:ind w:left="2267"/>
                                <w:rPr>
                                  <w:b/>
                                  <w:sz w:val="20"/>
                                </w:rPr>
                              </w:pPr>
                              <w:r w:rsidRPr="007B61DC">
                                <w:rPr>
                                  <w:b/>
                                  <w:color w:val="FFFFFF"/>
                                  <w:sz w:val="20"/>
                                </w:rPr>
                                <w:t>Heb je vragen over het bevolkingsonderzoek naar borstkanker?</w:t>
                              </w:r>
                            </w:p>
                            <w:p w14:paraId="7A2F861F" w14:textId="77777777" w:rsidR="00AA56F3" w:rsidRPr="007B61DC" w:rsidRDefault="00AA56F3" w:rsidP="00AA56F3">
                              <w:pPr>
                                <w:spacing w:line="242" w:lineRule="exact"/>
                                <w:ind w:left="2267"/>
                                <w:rPr>
                                  <w:color w:val="FFFFFF"/>
                                  <w:sz w:val="18"/>
                                </w:rPr>
                              </w:pPr>
                              <w:r w:rsidRPr="007B61DC">
                                <w:rPr>
                                  <w:color w:val="FFFFFF"/>
                                  <w:sz w:val="18"/>
                                </w:rPr>
                                <w:t xml:space="preserve">Praat erover met je huisarts, surf naar </w:t>
                              </w:r>
                              <w:hyperlink r:id="rId20">
                                <w:r w:rsidRPr="007B61DC">
                                  <w:rPr>
                                    <w:b/>
                                    <w:i/>
                                    <w:color w:val="FFFFFF"/>
                                    <w:sz w:val="20"/>
                                    <w:u w:val="single" w:color="FFFFFF"/>
                                  </w:rPr>
                                  <w:t xml:space="preserve">www.bevolkingsonderzoek.be </w:t>
                                </w:r>
                              </w:hyperlink>
                              <w:r w:rsidRPr="007B61DC">
                                <w:rPr>
                                  <w:color w:val="FFFFFF"/>
                                  <w:sz w:val="18"/>
                                </w:rPr>
                                <w:t xml:space="preserve">of bel naar het gratis nummer </w:t>
                              </w:r>
                              <w:r w:rsidRPr="007B61DC">
                                <w:rPr>
                                  <w:b/>
                                  <w:color w:val="FFFFFF"/>
                                  <w:sz w:val="18"/>
                                </w:rPr>
                                <w:t>0800 60 160</w:t>
                              </w:r>
                              <w:r w:rsidRPr="007B61DC">
                                <w:rPr>
                                  <w:color w:val="FFFFFF"/>
                                  <w:sz w:val="18"/>
                                </w:rPr>
                                <w:t>.</w:t>
                              </w:r>
                            </w:p>
                            <w:p w14:paraId="0C395C75" w14:textId="77777777" w:rsidR="00AA56F3" w:rsidRPr="007B61DC" w:rsidRDefault="00AA56F3" w:rsidP="00AA56F3">
                              <w:pPr>
                                <w:spacing w:line="242" w:lineRule="exact"/>
                                <w:ind w:left="2267"/>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1D726" id="Group 12" o:spid="_x0000_s1033" style="position:absolute;margin-left:0;margin-top:18.85pt;width:595.3pt;height:73.35pt;z-index:-251650048;mso-position-horizontal:left;mso-position-horizontal-relative:page" coordorigin=",608" coordsize="11906,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">
                <v:rect id="Rectangle 14" o:spid="_x0000_s1034" style="position:absolute;top:608;width:11906;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u+MEA&#10;AADbAAAADwAAAGRycy9kb3ducmV2LnhtbERPPW/CMBDdkfofrKvUDRwYEAoYRGkRUCbSwnzER2I1&#10;PkexS0J/PR6QGJ/e92zR2UpcqfHGsYLhIAFBnDttuFDw873uT0D4gKyxckwKbuRhMX/pzTDVruUD&#10;XbNQiBjCPkUFZQh1KqXPS7LoB64mjtzFNRZDhE0hdYNtDLeVHCXJWFo0HBtKrGlVUv6b/VkFu/Zs&#10;3jerr/HH5/C8PP3vjwbtUam31245BRGoC0/xw73VCkZxffwSf4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rvjBAAAA2wAAAA8AAAAAAAAAAAAAAAAAmAIAAGRycy9kb3du&#10;cmV2LnhtbFBLBQYAAAAABAAEAPUAAACGAwAAAAA=&#10;" fillcolor="#ed6ea7" stroked="f"/>
                <v:shape id="Text Box 13" o:spid="_x0000_s1035" type="#_x0000_t202" style="position:absolute;top:608;width:11906;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5037C543" w14:textId="77777777" w:rsidR="00AA56F3" w:rsidRDefault="00AA56F3" w:rsidP="00AA56F3">
                        <w:pPr>
                          <w:spacing w:before="11"/>
                          <w:rPr>
                            <w:rFonts w:ascii="Arial"/>
                            <w:sz w:val="20"/>
                          </w:rPr>
                        </w:pPr>
                      </w:p>
                      <w:p w14:paraId="06976CA4" w14:textId="77777777" w:rsidR="00AA56F3" w:rsidRPr="007B61DC" w:rsidRDefault="00AA56F3" w:rsidP="00AA56F3">
                        <w:pPr>
                          <w:spacing w:line="242" w:lineRule="exact"/>
                          <w:ind w:left="2267"/>
                          <w:rPr>
                            <w:b/>
                            <w:sz w:val="20"/>
                          </w:rPr>
                        </w:pPr>
                        <w:r w:rsidRPr="007B61DC">
                          <w:rPr>
                            <w:b/>
                            <w:color w:val="FFFFFF"/>
                            <w:sz w:val="20"/>
                          </w:rPr>
                          <w:t>Heb je vragen over het bevolkingsonderzoek naar borstkanker?</w:t>
                        </w:r>
                      </w:p>
                      <w:p w14:paraId="7A2F861F" w14:textId="77777777" w:rsidR="00AA56F3" w:rsidRPr="007B61DC" w:rsidRDefault="00AA56F3" w:rsidP="00AA56F3">
                        <w:pPr>
                          <w:spacing w:line="242" w:lineRule="exact"/>
                          <w:ind w:left="2267"/>
                          <w:rPr>
                            <w:color w:val="FFFFFF"/>
                            <w:sz w:val="18"/>
                          </w:rPr>
                        </w:pPr>
                        <w:r w:rsidRPr="007B61DC">
                          <w:rPr>
                            <w:color w:val="FFFFFF"/>
                            <w:sz w:val="18"/>
                          </w:rPr>
                          <w:t xml:space="preserve">Praat erover met je huisarts, surf naar </w:t>
                        </w:r>
                        <w:hyperlink r:id="rId21">
                          <w:r w:rsidRPr="007B61DC">
                            <w:rPr>
                              <w:b/>
                              <w:i/>
                              <w:color w:val="FFFFFF"/>
                              <w:sz w:val="20"/>
                              <w:u w:val="single" w:color="FFFFFF"/>
                            </w:rPr>
                            <w:t xml:space="preserve">www.bevolkingsonderzoek.be </w:t>
                          </w:r>
                        </w:hyperlink>
                        <w:r w:rsidRPr="007B61DC">
                          <w:rPr>
                            <w:color w:val="FFFFFF"/>
                            <w:sz w:val="18"/>
                          </w:rPr>
                          <w:t xml:space="preserve">of bel naar het gratis nummer </w:t>
                        </w:r>
                        <w:r w:rsidRPr="007B61DC">
                          <w:rPr>
                            <w:b/>
                            <w:color w:val="FFFFFF"/>
                            <w:sz w:val="18"/>
                          </w:rPr>
                          <w:t>0800 60 160</w:t>
                        </w:r>
                        <w:r w:rsidRPr="007B61DC">
                          <w:rPr>
                            <w:color w:val="FFFFFF"/>
                            <w:sz w:val="18"/>
                          </w:rPr>
                          <w:t>.</w:t>
                        </w:r>
                      </w:p>
                      <w:p w14:paraId="0C395C75" w14:textId="77777777" w:rsidR="00AA56F3" w:rsidRPr="007B61DC" w:rsidRDefault="00AA56F3" w:rsidP="00AA56F3">
                        <w:pPr>
                          <w:spacing w:line="242" w:lineRule="exact"/>
                          <w:ind w:left="2267"/>
                          <w:rPr>
                            <w:sz w:val="18"/>
                          </w:rPr>
                        </w:pPr>
                      </w:p>
                    </w:txbxContent>
                  </v:textbox>
                </v:shape>
                <w10:wrap anchorx="page"/>
              </v:group>
            </w:pict>
          </mc:Fallback>
        </mc:AlternateContent>
      </w:r>
    </w:p>
    <w:sectPr w:rsidR="00AA56F3" w:rsidRPr="003B7965" w:rsidSect="00DC492B">
      <w:headerReference w:type="even" r:id="rId22"/>
      <w:footerReference w:type="even" r:id="rId23"/>
      <w:footerReference w:type="default" r:id="rId24"/>
      <w:footerReference w:type="first" r:id="rId25"/>
      <w:pgSz w:w="12240" w:h="15840" w:code="1"/>
      <w:pgMar w:top="1702" w:right="1467" w:bottom="1440" w:left="1797"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3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AiCpCpGwIAAH8EAAAOAAAAAAAAAAAAAAAAAC4CAABkcnMvZTJvRG9jLnhtbFBLAQItABQA&#10;BgAIAAAAIQCxra7X3AAAAAYBAAAPAAAAAAAAAAAAAAAAAHUEAABkcnMvZG93bnJldi54bWxQSwUG&#10;AAAAAAQABADzAAAAfgUAAAAA&#10;" fillcolor="#675e47 [3215]" stroked="f" strokeweight="2pt">
              <v:path arrowok="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4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AMG7vQEAIA&#10;AIEEAAAOAAAAAAAAAAAAAAAAAC4CAABkcnMvZTJvRG9jLnhtbFBLAQItABQABgAIAAAAIQCup5NJ&#10;2wAAAAUBAAAPAAAAAAAAAAAAAAAAAGoEAABkcnMvZG93bnJldi54bWxQSwUGAAAAAAQABADzAAAA&#10;cgUAAAAA&#10;" fillcolor="#a9a57c [3204]" stroked="f" strokeweight="2pt">
              <v:path arrowok="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4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2E772" w14:textId="25A82E67" w:rsidR="003C4048" w:rsidRDefault="003C4048">
    <w:pPr>
      <w:pStyle w:val="Voettekst"/>
    </w:pPr>
    <w:r w:rsidRPr="003C4048">
      <mc:AlternateContent>
        <mc:Choice Requires="wpg">
          <w:drawing>
            <wp:anchor distT="0" distB="0" distL="114300" distR="114300" simplePos="0" relativeHeight="251688960" behindDoc="1" locked="0" layoutInCell="1" allowOverlap="1" wp14:anchorId="6323825A" wp14:editId="4008E568">
              <wp:simplePos x="0" y="0"/>
              <wp:positionH relativeFrom="page">
                <wp:posOffset>2922905</wp:posOffset>
              </wp:positionH>
              <wp:positionV relativeFrom="paragraph">
                <wp:posOffset>104775</wp:posOffset>
              </wp:positionV>
              <wp:extent cx="758190" cy="346710"/>
              <wp:effectExtent l="0" t="0" r="3810" b="5715"/>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346710"/>
                        <a:chOff x="8220" y="-138"/>
                        <a:chExt cx="1194" cy="546"/>
                      </a:xfrm>
                    </wpg:grpSpPr>
                    <pic:pic xmlns:pic="http://schemas.openxmlformats.org/drawingml/2006/picture">
                      <pic:nvPicPr>
                        <pic:cNvPr id="45"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54" y="166"/>
                          <a:ext cx="41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54" y="-22"/>
                          <a:ext cx="15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674" y="-97"/>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127" y="-138"/>
                          <a:ext cx="16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29" y="93"/>
                          <a:ext cx="28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6"/>
                      <wps:cNvSpPr>
                        <a:spLocks/>
                      </wps:cNvSpPr>
                      <wps:spPr bwMode="auto">
                        <a:xfrm>
                          <a:off x="8220" y="166"/>
                          <a:ext cx="408" cy="242"/>
                        </a:xfrm>
                        <a:custGeom>
                          <a:avLst/>
                          <a:gdLst>
                            <a:gd name="T0" fmla="+- 0 8295 8220"/>
                            <a:gd name="T1" fmla="*/ T0 w 408"/>
                            <a:gd name="T2" fmla="+- 0 175 166"/>
                            <a:gd name="T3" fmla="*/ 175 h 242"/>
                            <a:gd name="T4" fmla="+- 0 8229 8220"/>
                            <a:gd name="T5" fmla="*/ T4 w 408"/>
                            <a:gd name="T6" fmla="+- 0 239 166"/>
                            <a:gd name="T7" fmla="*/ 239 h 242"/>
                            <a:gd name="T8" fmla="+- 0 8230 8220"/>
                            <a:gd name="T9" fmla="*/ T8 w 408"/>
                            <a:gd name="T10" fmla="+- 0 335 166"/>
                            <a:gd name="T11" fmla="*/ 335 h 242"/>
                            <a:gd name="T12" fmla="+- 0 8295 8220"/>
                            <a:gd name="T13" fmla="*/ T12 w 408"/>
                            <a:gd name="T14" fmla="+- 0 398 166"/>
                            <a:gd name="T15" fmla="*/ 398 h 242"/>
                            <a:gd name="T16" fmla="+- 0 8354 8220"/>
                            <a:gd name="T17" fmla="*/ T16 w 408"/>
                            <a:gd name="T18" fmla="+- 0 407 166"/>
                            <a:gd name="T19" fmla="*/ 407 h 242"/>
                            <a:gd name="T20" fmla="+- 0 8384 8220"/>
                            <a:gd name="T21" fmla="*/ T20 w 408"/>
                            <a:gd name="T22" fmla="+- 0 403 166"/>
                            <a:gd name="T23" fmla="*/ 403 h 242"/>
                            <a:gd name="T24" fmla="+- 0 8420 8220"/>
                            <a:gd name="T25" fmla="*/ T24 w 408"/>
                            <a:gd name="T26" fmla="+- 0 389 166"/>
                            <a:gd name="T27" fmla="*/ 389 h 242"/>
                            <a:gd name="T28" fmla="+- 0 8458 8220"/>
                            <a:gd name="T29" fmla="*/ T28 w 408"/>
                            <a:gd name="T30" fmla="+- 0 365 166"/>
                            <a:gd name="T31" fmla="*/ 365 h 242"/>
                            <a:gd name="T32" fmla="+- 0 8313 8220"/>
                            <a:gd name="T33" fmla="*/ T32 w 408"/>
                            <a:gd name="T34" fmla="+- 0 359 166"/>
                            <a:gd name="T35" fmla="*/ 359 h 242"/>
                            <a:gd name="T36" fmla="+- 0 8276 8220"/>
                            <a:gd name="T37" fmla="*/ T36 w 408"/>
                            <a:gd name="T38" fmla="+- 0 319 166"/>
                            <a:gd name="T39" fmla="*/ 319 h 242"/>
                            <a:gd name="T40" fmla="+- 0 8277 8220"/>
                            <a:gd name="T41" fmla="*/ T40 w 408"/>
                            <a:gd name="T42" fmla="+- 0 253 166"/>
                            <a:gd name="T43" fmla="*/ 253 h 242"/>
                            <a:gd name="T44" fmla="+- 0 8318 8220"/>
                            <a:gd name="T45" fmla="*/ T44 w 408"/>
                            <a:gd name="T46" fmla="+- 0 212 166"/>
                            <a:gd name="T47" fmla="*/ 212 h 242"/>
                            <a:gd name="T48" fmla="+- 0 8403 8220"/>
                            <a:gd name="T49" fmla="*/ T48 w 408"/>
                            <a:gd name="T50" fmla="+- 0 206 166"/>
                            <a:gd name="T51" fmla="*/ 206 h 242"/>
                            <a:gd name="T52" fmla="+- 0 8381 8220"/>
                            <a:gd name="T53" fmla="*/ T52 w 408"/>
                            <a:gd name="T54" fmla="+- 0 170 166"/>
                            <a:gd name="T55" fmla="*/ 170 h 242"/>
                            <a:gd name="T56" fmla="+- 0 8363 8220"/>
                            <a:gd name="T57" fmla="*/ T56 w 408"/>
                            <a:gd name="T58" fmla="+- 0 166 166"/>
                            <a:gd name="T59" fmla="*/ 166 h 242"/>
                            <a:gd name="T60" fmla="+- 0 8551 8220"/>
                            <a:gd name="T61" fmla="*/ T60 w 408"/>
                            <a:gd name="T62" fmla="+- 0 318 166"/>
                            <a:gd name="T63" fmla="*/ 318 h 242"/>
                            <a:gd name="T64" fmla="+- 0 8539 8220"/>
                            <a:gd name="T65" fmla="*/ T64 w 408"/>
                            <a:gd name="T66" fmla="+- 0 401 166"/>
                            <a:gd name="T67" fmla="*/ 401 h 242"/>
                            <a:gd name="T68" fmla="+- 0 8602 8220"/>
                            <a:gd name="T69" fmla="*/ T68 w 408"/>
                            <a:gd name="T70" fmla="+- 0 344 166"/>
                            <a:gd name="T71" fmla="*/ 344 h 242"/>
                            <a:gd name="T72" fmla="+- 0 8551 8220"/>
                            <a:gd name="T73" fmla="*/ T72 w 408"/>
                            <a:gd name="T74" fmla="+- 0 318 166"/>
                            <a:gd name="T75" fmla="*/ 318 h 242"/>
                            <a:gd name="T76" fmla="+- 0 8492 8220"/>
                            <a:gd name="T77" fmla="*/ T76 w 408"/>
                            <a:gd name="T78" fmla="+- 0 273 166"/>
                            <a:gd name="T79" fmla="*/ 273 h 242"/>
                            <a:gd name="T80" fmla="+- 0 8441 8220"/>
                            <a:gd name="T81" fmla="*/ T80 w 408"/>
                            <a:gd name="T82" fmla="+- 0 327 166"/>
                            <a:gd name="T83" fmla="*/ 327 h 242"/>
                            <a:gd name="T84" fmla="+- 0 8390 8220"/>
                            <a:gd name="T85" fmla="*/ T84 w 408"/>
                            <a:gd name="T86" fmla="+- 0 355 166"/>
                            <a:gd name="T87" fmla="*/ 355 h 242"/>
                            <a:gd name="T88" fmla="+- 0 8389 8220"/>
                            <a:gd name="T89" fmla="*/ T88 w 408"/>
                            <a:gd name="T90" fmla="+- 0 356 166"/>
                            <a:gd name="T91" fmla="*/ 356 h 242"/>
                            <a:gd name="T92" fmla="+- 0 8376 8220"/>
                            <a:gd name="T93" fmla="*/ T92 w 408"/>
                            <a:gd name="T94" fmla="+- 0 360 166"/>
                            <a:gd name="T95" fmla="*/ 360 h 242"/>
                            <a:gd name="T96" fmla="+- 0 8359 8220"/>
                            <a:gd name="T97" fmla="*/ T96 w 408"/>
                            <a:gd name="T98" fmla="+- 0 365 166"/>
                            <a:gd name="T99" fmla="*/ 365 h 242"/>
                            <a:gd name="T100" fmla="+- 0 8344 8220"/>
                            <a:gd name="T101" fmla="*/ T100 w 408"/>
                            <a:gd name="T102" fmla="+- 0 365 166"/>
                            <a:gd name="T103" fmla="*/ 365 h 242"/>
                            <a:gd name="T104" fmla="+- 0 8474 8220"/>
                            <a:gd name="T105" fmla="*/ T104 w 408"/>
                            <a:gd name="T106" fmla="+- 0 353 166"/>
                            <a:gd name="T107" fmla="*/ 353 h 242"/>
                            <a:gd name="T108" fmla="+- 0 8508 8220"/>
                            <a:gd name="T109" fmla="*/ T108 w 408"/>
                            <a:gd name="T110" fmla="+- 0 318 166"/>
                            <a:gd name="T111" fmla="*/ 318 h 242"/>
                            <a:gd name="T112" fmla="+- 0 8537 8220"/>
                            <a:gd name="T113" fmla="*/ T112 w 408"/>
                            <a:gd name="T114" fmla="+- 0 273 166"/>
                            <a:gd name="T115" fmla="*/ 273 h 242"/>
                            <a:gd name="T116" fmla="+- 0 8390 8220"/>
                            <a:gd name="T117" fmla="*/ T116 w 408"/>
                            <a:gd name="T118" fmla="+- 0 355 166"/>
                            <a:gd name="T119" fmla="*/ 355 h 242"/>
                            <a:gd name="T120" fmla="+- 0 8390 8220"/>
                            <a:gd name="T121" fmla="*/ T120 w 408"/>
                            <a:gd name="T122" fmla="+- 0 355 166"/>
                            <a:gd name="T123" fmla="*/ 355 h 242"/>
                            <a:gd name="T124" fmla="+- 0 8582 8220"/>
                            <a:gd name="T125" fmla="*/ T124 w 408"/>
                            <a:gd name="T126" fmla="+- 0 273 166"/>
                            <a:gd name="T127" fmla="*/ 273 h 242"/>
                            <a:gd name="T128" fmla="+- 0 8602 8220"/>
                            <a:gd name="T129" fmla="*/ T128 w 408"/>
                            <a:gd name="T130" fmla="+- 0 344 166"/>
                            <a:gd name="T131" fmla="*/ 344 h 242"/>
                            <a:gd name="T132" fmla="+- 0 8403 8220"/>
                            <a:gd name="T133" fmla="*/ T132 w 408"/>
                            <a:gd name="T134" fmla="+- 0 206 166"/>
                            <a:gd name="T135" fmla="*/ 206 h 242"/>
                            <a:gd name="T136" fmla="+- 0 8371 8220"/>
                            <a:gd name="T137" fmla="*/ T136 w 408"/>
                            <a:gd name="T138" fmla="+- 0 207 166"/>
                            <a:gd name="T139" fmla="*/ 207 h 242"/>
                            <a:gd name="T140" fmla="+- 0 8401 8220"/>
                            <a:gd name="T141" fmla="*/ T140 w 408"/>
                            <a:gd name="T142" fmla="+- 0 215 166"/>
                            <a:gd name="T143" fmla="*/ 215 h 242"/>
                            <a:gd name="T144" fmla="+- 0 8403 8220"/>
                            <a:gd name="T145" fmla="*/ T144 w 408"/>
                            <a:gd name="T146" fmla="+- 0 206 166"/>
                            <a:gd name="T147" fmla="*/ 20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8" h="242">
                              <a:moveTo>
                                <a:pt x="127" y="0"/>
                              </a:moveTo>
                              <a:lnTo>
                                <a:pt x="75" y="9"/>
                              </a:lnTo>
                              <a:lnTo>
                                <a:pt x="35" y="35"/>
                              </a:lnTo>
                              <a:lnTo>
                                <a:pt x="9" y="73"/>
                              </a:lnTo>
                              <a:lnTo>
                                <a:pt x="0" y="121"/>
                              </a:lnTo>
                              <a:lnTo>
                                <a:pt x="10" y="169"/>
                              </a:lnTo>
                              <a:lnTo>
                                <a:pt x="35" y="207"/>
                              </a:lnTo>
                              <a:lnTo>
                                <a:pt x="75" y="232"/>
                              </a:lnTo>
                              <a:lnTo>
                                <a:pt x="126" y="241"/>
                              </a:lnTo>
                              <a:lnTo>
                                <a:pt x="134" y="241"/>
                              </a:lnTo>
                              <a:lnTo>
                                <a:pt x="151" y="240"/>
                              </a:lnTo>
                              <a:lnTo>
                                <a:pt x="164" y="237"/>
                              </a:lnTo>
                              <a:lnTo>
                                <a:pt x="176" y="232"/>
                              </a:lnTo>
                              <a:lnTo>
                                <a:pt x="200" y="223"/>
                              </a:lnTo>
                              <a:lnTo>
                                <a:pt x="226" y="208"/>
                              </a:lnTo>
                              <a:lnTo>
                                <a:pt x="238" y="199"/>
                              </a:lnTo>
                              <a:lnTo>
                                <a:pt x="124" y="199"/>
                              </a:lnTo>
                              <a:lnTo>
                                <a:pt x="93" y="193"/>
                              </a:lnTo>
                              <a:lnTo>
                                <a:pt x="70" y="177"/>
                              </a:lnTo>
                              <a:lnTo>
                                <a:pt x="56" y="153"/>
                              </a:lnTo>
                              <a:lnTo>
                                <a:pt x="51" y="121"/>
                              </a:lnTo>
                              <a:lnTo>
                                <a:pt x="57" y="87"/>
                              </a:lnTo>
                              <a:lnTo>
                                <a:pt x="73" y="62"/>
                              </a:lnTo>
                              <a:lnTo>
                                <a:pt x="98" y="46"/>
                              </a:lnTo>
                              <a:lnTo>
                                <a:pt x="131" y="40"/>
                              </a:lnTo>
                              <a:lnTo>
                                <a:pt x="183" y="40"/>
                              </a:lnTo>
                              <a:lnTo>
                                <a:pt x="172" y="9"/>
                              </a:lnTo>
                              <a:lnTo>
                                <a:pt x="161" y="4"/>
                              </a:lnTo>
                              <a:lnTo>
                                <a:pt x="153" y="1"/>
                              </a:lnTo>
                              <a:lnTo>
                                <a:pt x="143" y="0"/>
                              </a:lnTo>
                              <a:lnTo>
                                <a:pt x="127" y="0"/>
                              </a:lnTo>
                              <a:close/>
                              <a:moveTo>
                                <a:pt x="331" y="152"/>
                              </a:moveTo>
                              <a:lnTo>
                                <a:pt x="288" y="152"/>
                              </a:lnTo>
                              <a:lnTo>
                                <a:pt x="319" y="235"/>
                              </a:lnTo>
                              <a:lnTo>
                                <a:pt x="360" y="235"/>
                              </a:lnTo>
                              <a:lnTo>
                                <a:pt x="382" y="178"/>
                              </a:lnTo>
                              <a:lnTo>
                                <a:pt x="340" y="178"/>
                              </a:lnTo>
                              <a:lnTo>
                                <a:pt x="331" y="152"/>
                              </a:lnTo>
                              <a:close/>
                              <a:moveTo>
                                <a:pt x="317" y="107"/>
                              </a:moveTo>
                              <a:lnTo>
                                <a:pt x="272" y="107"/>
                              </a:lnTo>
                              <a:lnTo>
                                <a:pt x="247" y="138"/>
                              </a:lnTo>
                              <a:lnTo>
                                <a:pt x="221" y="161"/>
                              </a:lnTo>
                              <a:lnTo>
                                <a:pt x="194" y="178"/>
                              </a:lnTo>
                              <a:lnTo>
                                <a:pt x="170" y="189"/>
                              </a:lnTo>
                              <a:lnTo>
                                <a:pt x="169" y="190"/>
                              </a:lnTo>
                              <a:lnTo>
                                <a:pt x="162" y="192"/>
                              </a:lnTo>
                              <a:lnTo>
                                <a:pt x="156" y="194"/>
                              </a:lnTo>
                              <a:lnTo>
                                <a:pt x="151" y="196"/>
                              </a:lnTo>
                              <a:lnTo>
                                <a:pt x="139" y="199"/>
                              </a:lnTo>
                              <a:lnTo>
                                <a:pt x="129" y="199"/>
                              </a:lnTo>
                              <a:lnTo>
                                <a:pt x="124" y="199"/>
                              </a:lnTo>
                              <a:lnTo>
                                <a:pt x="238" y="199"/>
                              </a:lnTo>
                              <a:lnTo>
                                <a:pt x="254" y="187"/>
                              </a:lnTo>
                              <a:lnTo>
                                <a:pt x="282" y="158"/>
                              </a:lnTo>
                              <a:lnTo>
                                <a:pt x="288" y="152"/>
                              </a:lnTo>
                              <a:lnTo>
                                <a:pt x="331" y="152"/>
                              </a:lnTo>
                              <a:lnTo>
                                <a:pt x="317" y="107"/>
                              </a:lnTo>
                              <a:close/>
                              <a:moveTo>
                                <a:pt x="170" y="189"/>
                              </a:moveTo>
                              <a:lnTo>
                                <a:pt x="170" y="189"/>
                              </a:lnTo>
                              <a:close/>
                              <a:moveTo>
                                <a:pt x="408" y="107"/>
                              </a:moveTo>
                              <a:lnTo>
                                <a:pt x="362" y="107"/>
                              </a:lnTo>
                              <a:lnTo>
                                <a:pt x="340" y="178"/>
                              </a:lnTo>
                              <a:lnTo>
                                <a:pt x="382" y="178"/>
                              </a:lnTo>
                              <a:lnTo>
                                <a:pt x="408" y="107"/>
                              </a:lnTo>
                              <a:close/>
                              <a:moveTo>
                                <a:pt x="183" y="40"/>
                              </a:moveTo>
                              <a:lnTo>
                                <a:pt x="131" y="40"/>
                              </a:lnTo>
                              <a:lnTo>
                                <a:pt x="151" y="41"/>
                              </a:lnTo>
                              <a:lnTo>
                                <a:pt x="169" y="45"/>
                              </a:lnTo>
                              <a:lnTo>
                                <a:pt x="181" y="49"/>
                              </a:lnTo>
                              <a:lnTo>
                                <a:pt x="186" y="51"/>
                              </a:lnTo>
                              <a:lnTo>
                                <a:pt x="183" y="4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F880F" id="Group 5" o:spid="_x0000_s1026" style="position:absolute;margin-left:230.15pt;margin-top:8.25pt;width:59.7pt;height:27.3pt;z-index:-251627520;mso-position-horizontal-relative:page" coordorigin="8220,-138" coordsize="119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8654;top:166;width:417;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r9zEAAAA2wAAAA8AAABkcnMvZG93bnJldi54bWxEj1trwkAUhN8L/oflCL41G6UtIWaVoPYC&#10;9cUb+HjIHpOQ7NmQXTX9991CwcdhZr5hsuVgWnGj3tWWFUyjGARxYXXNpYLj4f05AeE8ssbWMin4&#10;IQfLxegpw1TbO+/otvelCBB2KSqovO9SKV1RkUEX2Y44eBfbG/RB9qXUPd4D3LRyFsdv0mDNYaHC&#10;jlYVFc3+ahSczgluy5z0x3e9letmk3w67ZSajId8DsLT4B/h//aXVvDyCn9fw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lr9zEAAAA2wAAAA8AAAAAAAAAAAAAAAAA&#10;nwIAAGRycy9kb3ducmV2LnhtbFBLBQYAAAAABAAEAPcAAACQAwAAAAA=&#10;">
                <v:imagedata r:id="rId6" o:title=""/>
              </v:shape>
              <v:shape id="Picture 10" o:spid="_x0000_s1028" type="#_x0000_t75" style="position:absolute;left:8854;top:-22;width:153;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DBAAAA2wAAAA8AAABkcnMvZG93bnJldi54bWxEj9GKwjAURN+F/YdwF3zTVFlcqcYiUmFB&#10;X7R+wKW525RtbkqTavXrjSDs4zAzZ5h1NthGXKnztWMFs2kCgrh0uuZKwaXYT5YgfEDW2DgmBXfy&#10;kG0+RmtMtbvxia7nUIkIYZ+iAhNCm0rpS0MW/dS1xNH7dZ3FEGVXSd3hLcJtI+dJspAWa44LBlva&#10;GSr/zr1VIA/HVhLlvTlg/9CXIvnmU67U+HPYrkAEGsJ/+N3+0Qq+FvD6En+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EDBAAAA2wAAAA8AAAAAAAAAAAAAAAAAnwIA&#10;AGRycy9kb3ducmV2LnhtbFBLBQYAAAAABAAEAPcAAACNAwAAAAA=&#10;">
                <v:imagedata r:id="rId7" o:title=""/>
              </v:shape>
              <v:shape id="Picture 9" o:spid="_x0000_s1029" type="#_x0000_t75" style="position:absolute;left:8674;top:-97;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69AAAA2wAAAA8AAABkcnMvZG93bnJldi54bWxEj80KwjAQhO+C7xBW8Kap/6UaRQXRa9UH&#10;WJq1LTab0kStb28EweMwM98wq01rKvGkxpWWFYyGEQjizOqScwXXy2EQg3AeWWNlmRS8ycFm3e2s&#10;MNH2xSk9zz4XAcIuQQWF93UipcsKMuiGtiYO3s02Bn2QTS51g68AN5UcR9FcGiw5LBRY076g7H5+&#10;GAUzinfj+zY+jtJ0pye0P7XzdKpUv9dulyA8tf4f/rVPWsF0Ad8v4Qf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4Gr7r0AAADbAAAADwAAAAAAAAAAAAAAAACfAgAAZHJz&#10;L2Rvd25yZXYueG1sUEsFBgAAAAAEAAQA9wAAAIkDAAAAAA==&#10;">
                <v:imagedata r:id="rId8" o:title=""/>
              </v:shape>
              <v:shape id="Picture 8" o:spid="_x0000_s1030" type="#_x0000_t75" style="position:absolute;left:9127;top:-138;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d7/AAAAA2wAAAA8AAABkcnMvZG93bnJldi54bWxET89rwjAUvg/8H8ITdhGbToaUahQtCN0u&#10;Qzc8P5pnU2xeSpLV7r9fDoMdP77f2/1kezGSD51jBS9ZDoK4cbrjVsHX52lZgAgRWWPvmBT8UID9&#10;bva0xVK7B59pvMRWpBAOJSowMQ6llKExZDFkbiBO3M15izFB30rt8ZHCbS9Xeb6WFjtODQYHqgw1&#10;98u3VfD2IfP10SxocW+Mv1bnungfaqWe59NhAyLSFP/Ff+5aK3hNY9OX9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d3v8AAAADbAAAADwAAAAAAAAAAAAAAAACfAgAA&#10;ZHJzL2Rvd25yZXYueG1sUEsFBgAAAAAEAAQA9wAAAIwDAAAAAA==&#10;">
                <v:imagedata r:id="rId9" o:title=""/>
              </v:shape>
              <v:shape id="Picture 7" o:spid="_x0000_s1031" type="#_x0000_t75" style="position:absolute;left:9129;top:93;width:28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5SejEAAAA2wAAAA8AAABkcnMvZG93bnJldi54bWxEj0+LwjAUxO8LfofwBG9r6uKKVqPIguAe&#10;iqx/8Pponk2xealNtN1vvxEWPA4z8xtmsepsJR7U+NKxgtEwAUGcO11yoeB42LxPQfiArLFyTAp+&#10;ycNq2XtbYKpdyz/02IdCRAj7FBWYEOpUSp8bsuiHriaO3sU1FkOUTSF1g22E20p+JMlEWiw5Lhis&#10;6ctQft3frYJdm5nv22dm2m1ZH/FUTM7T7KbUoN+t5yACdeEV/m9vtYLxDJ5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5SejEAAAA2wAAAA8AAAAAAAAAAAAAAAAA&#10;nwIAAGRycy9kb3ducmV2LnhtbFBLBQYAAAAABAAEAPcAAACQAwAAAAA=&#10;">
                <v:imagedata r:id="rId10" o:title=""/>
              </v:shape>
              <v:shape id="AutoShape 6" o:spid="_x0000_s1032" style="position:absolute;left:8220;top:166;width:408;height:242;visibility:visible;mso-wrap-style:square;v-text-anchor:top" coordsize="40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8IA&#10;AADbAAAADwAAAGRycy9kb3ducmV2LnhtbERPzWrCQBC+F/oOyxR6Ed200CLRVdpSwVoIGH2AMTtm&#10;g9nZkJ2a9O27B6HHj+9/uR59q67UxyawgadZBoq4Crbh2sDxsJnOQUVBttgGJgO/FGG9ur9bYm7D&#10;wHu6llKrFMIxRwNOpMu1jpUjj3EWOuLEnUPvURLsa217HFK4b/Vzlr1qjw2nBocdfTiqLuWPN/Be&#10;bGVXus3XpJ2M4ovi+3PYn4x5fBjfFqCERvkX39xba+AlrU9f0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gH/wgAAANsAAAAPAAAAAAAAAAAAAAAAAJgCAABkcnMvZG93&#10;bnJldi54bWxQSwUGAAAAAAQABAD1AAAAhwMAAAAA&#10;" path="m127,l75,9,35,35,9,73,,121r10,48l35,207r40,25l126,241r8,l151,240r13,-3l176,232r24,-9l226,208r12,-9l124,199,93,193,70,177,56,153,51,121,57,87,73,62,98,46r33,-6l183,40,172,9,161,4,153,1,143,,127,xm331,152r-43,l319,235r41,l382,178r-42,l331,152xm317,107r-45,l247,138r-26,23l194,178r-24,11l169,190r-7,2l156,194r-5,2l139,199r-10,l124,199r114,l254,187r28,-29l288,152r43,l317,107xm170,189r,xm408,107r-46,l340,178r42,l408,107xm183,40r-52,l151,41r18,4l181,49r5,2l183,40xe" fillcolor="#706f6f" stroked="f">
                <v:path arrowok="t" o:connecttype="custom" o:connectlocs="75,175;9,239;10,335;75,398;134,407;164,403;200,389;238,365;93,359;56,319;57,253;98,212;183,206;161,170;143,166;331,318;319,401;382,344;331,318;272,273;221,327;170,355;169,356;156,360;139,365;124,365;254,353;288,318;317,273;170,355;170,355;362,273;382,344;183,206;151,207;181,215;183,206" o:connectangles="0,0,0,0,0,0,0,0,0,0,0,0,0,0,0,0,0,0,0,0,0,0,0,0,0,0,0,0,0,0,0,0,0,0,0,0,0"/>
              </v:shape>
              <w10:wrap anchorx="page"/>
            </v:group>
          </w:pict>
        </mc:Fallback>
      </mc:AlternateContent>
    </w:r>
    <w:r w:rsidRPr="003C4048">
      <w:drawing>
        <wp:anchor distT="0" distB="0" distL="0" distR="0" simplePos="0" relativeHeight="251687936" behindDoc="1" locked="0" layoutInCell="1" allowOverlap="1" wp14:anchorId="1D73BFF4" wp14:editId="73B6D6A1">
          <wp:simplePos x="0" y="0"/>
          <wp:positionH relativeFrom="page">
            <wp:posOffset>2249805</wp:posOffset>
          </wp:positionH>
          <wp:positionV relativeFrom="paragraph">
            <wp:posOffset>111125</wp:posOffset>
          </wp:positionV>
          <wp:extent cx="678702" cy="344558"/>
          <wp:effectExtent l="0" t="0" r="0" b="0"/>
          <wp:wrapNone/>
          <wp:docPr id="5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1" cstate="print"/>
                  <a:stretch>
                    <a:fillRect/>
                  </a:stretch>
                </pic:blipFill>
                <pic:spPr>
                  <a:xfrm>
                    <a:off x="0" y="0"/>
                    <a:ext cx="678702" cy="344558"/>
                  </a:xfrm>
                  <a:prstGeom prst="rect">
                    <a:avLst/>
                  </a:prstGeom>
                </pic:spPr>
              </pic:pic>
            </a:graphicData>
          </a:graphic>
        </wp:anchor>
      </w:drawing>
    </w:r>
    <w:r w:rsidRPr="003C4048">
      <mc:AlternateContent>
        <mc:Choice Requires="wpg">
          <w:drawing>
            <wp:anchor distT="0" distB="0" distL="114300" distR="114300" simplePos="0" relativeHeight="251685888" behindDoc="0" locked="0" layoutInCell="1" allowOverlap="1" wp14:anchorId="085A6383" wp14:editId="62604530">
              <wp:simplePos x="0" y="0"/>
              <wp:positionH relativeFrom="page">
                <wp:posOffset>1320800</wp:posOffset>
              </wp:positionH>
              <wp:positionV relativeFrom="paragraph">
                <wp:posOffset>175260</wp:posOffset>
              </wp:positionV>
              <wp:extent cx="758825" cy="176530"/>
              <wp:effectExtent l="0" t="0" r="3175" b="635"/>
              <wp:wrapNone/>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176530"/>
                        <a:chOff x="2550" y="138"/>
                        <a:chExt cx="1195" cy="278"/>
                      </a:xfrm>
                    </wpg:grpSpPr>
                    <pic:pic xmlns:pic="http://schemas.openxmlformats.org/drawingml/2006/picture">
                      <pic:nvPicPr>
                        <pic:cNvPr id="42"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50" y="138"/>
                          <a:ext cx="94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10" y="299"/>
                          <a:ext cx="23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A8DAC5" id="Group 2" o:spid="_x0000_s1026" style="position:absolute;margin-left:104pt;margin-top:13.8pt;width:59.75pt;height:13.9pt;z-index:251685888;mso-position-horizontal-relative:page" coordorigin="2550,138" coordsize="119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">
              <v:shape id="Picture 4" o:spid="_x0000_s1027" type="#_x0000_t75" style="position:absolute;left:2550;top:138;width:945;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Xj+HDAAAA2wAAAA8AAABkcnMvZG93bnJldi54bWxEj0+LwjAUxO/CfofwFrxpuqKyVGORBUHR&#10;Pfhn74/m2dY2L6WJtfrpN4LgcZiZ3zDzpDOVaKlxhWUFX8MIBHFqdcGZgtNxNfgG4TyyxsoyKbiT&#10;g2Tx0ZtjrO2N99QefCYChF2MCnLv61hKl+Zk0A1tTRy8s20M+iCbTOoGbwFuKjmKoqk0WHBYyLGm&#10;n5zS8nA1Cqgurd/s1np1yarJ6e+h2932V6n+Z7ecgfDU+Xf41V5rBeMRPL+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eP4cMAAADbAAAADwAAAAAAAAAAAAAAAACf&#10;AgAAZHJzL2Rvd25yZXYueG1sUEsFBgAAAAAEAAQA9wAAAI8DAAAAAA==&#10;">
                <v:imagedata r:id="rId14" o:title=""/>
              </v:shape>
              <v:shape id="Picture 3" o:spid="_x0000_s1028" type="#_x0000_t75" style="position:absolute;left:3510;top:299;width:235;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SZG/GAAAA2wAAAA8AAABkcnMvZG93bnJldi54bWxEj09rwkAUxO9Cv8PyCr01m6pIm7qRIrR4&#10;EERtPT+zL39o9m2a3WjMp+8KgsdhZn7DzBe9qcWJWldZVvASxSCIM6srLhR87z+fX0E4j6yxtkwK&#10;LuRgkT6M5phoe+YtnXa+EAHCLkEFpfdNIqXLSjLoItsQBy+3rUEfZFtI3eI5wE0tx3E8kwYrDgsl&#10;NrQsKfvddUbBZNZ18d9W5j/rYdhkb8P063hYKfX02H+8g/DU+3v41l5pBdMJXL+EHy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FJkb8YAAADbAAAADwAAAAAAAAAAAAAA&#10;AACfAgAAZHJzL2Rvd25yZXYueG1sUEsFBgAAAAAEAAQA9wAAAJIDAAAAAA==&#10;">
                <v:imagedata r:id="rId15" o:title=""/>
              </v:shape>
              <w10:wrap anchorx="page"/>
            </v:group>
          </w:pict>
        </mc:Fallback>
      </mc:AlternateContent>
    </w:r>
    <w:r w:rsidRPr="003C4048">
      <w:drawing>
        <wp:anchor distT="0" distB="0" distL="0" distR="0" simplePos="0" relativeHeight="251686912" behindDoc="0" locked="0" layoutInCell="1" allowOverlap="1" wp14:anchorId="6A5E0FA1" wp14:editId="35C8A725">
          <wp:simplePos x="0" y="0"/>
          <wp:positionH relativeFrom="page">
            <wp:posOffset>1141095</wp:posOffset>
          </wp:positionH>
          <wp:positionV relativeFrom="paragraph">
            <wp:posOffset>85725</wp:posOffset>
          </wp:positionV>
          <wp:extent cx="117221" cy="356668"/>
          <wp:effectExtent l="0" t="0" r="0" b="0"/>
          <wp:wrapNone/>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6" cstate="print"/>
                  <a:stretch>
                    <a:fillRect/>
                  </a:stretch>
                </pic:blipFill>
                <pic:spPr>
                  <a:xfrm>
                    <a:off x="0" y="0"/>
                    <a:ext cx="117221" cy="35666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CEB56" w14:textId="77777777" w:rsidR="0008350E" w:rsidRDefault="0008350E">
    <w:pPr>
      <w:pStyle w:val="Voettekst"/>
    </w:pPr>
    <w:r>
      <w:rPr>
        <w:noProof/>
      </w:rPr>
      <mc:AlternateContent>
        <mc:Choice Requires="wps">
          <w:drawing>
            <wp:anchor distT="0" distB="0" distL="114300" distR="114300" simplePos="0" relativeHeight="251683840" behindDoc="0" locked="0" layoutInCell="1" allowOverlap="1" wp14:anchorId="5B8EC13F" wp14:editId="0E9884CD">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4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Pr>
        <w:noProof/>
      </w:rPr>
      <w:drawing>
        <wp:anchor distT="0" distB="0" distL="114300" distR="114300" simplePos="0" relativeHeight="251682816" behindDoc="1" locked="0" layoutInCell="1" allowOverlap="1" wp14:anchorId="0C2B6A11" wp14:editId="7890CD7D">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3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" fillcolor="#675e47 [3215]" stroked="f" strokeweight=".5pt">
              <v:path arrowok="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3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AZJ2F6EAIA&#10;AIIEAAAOAAAAAAAAAAAAAAAAAC4CAABkcnMvZTJvRG9jLnhtbFBLAQItABQABgAIAAAAIQCup5NJ&#10;2wAAAAUBAAAPAAAAAAAAAAAAAAAAAGoEAABkcnMvZG93bnJldi54bWxQSwUGAAAAAAQABADzAAAA&#10;cgUAAAAA&#10;" fillcolor="#a9a57c [3204]" stroked="f" strokeweight="2pt">
              <v:path arrowok="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DWdU2EGwIAAIAEAAAOAAAAAAAAAAAAAAAAAC4CAABkcnMvZTJvRG9jLnhtbFBLAQItABQA&#10;BgAIAAAAIQCxra7X3AAAAAYBAAAPAAAAAAAAAAAAAAAAAHUEAABkcnMvZG93bnJldi54bWxQSwUG&#10;AAAAAAQABADzAAAAfgUAAAAA&#10;" fillcolor="#675e47 [3215]" stroked="f" strokeweight="2pt">
              <v:path arrowok="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B6F2338"/>
    <w:multiLevelType w:val="hybridMultilevel"/>
    <w:tmpl w:val="9DDA5186"/>
    <w:lvl w:ilvl="0" w:tplc="DE003664">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8"/>
  </w:num>
  <w:num w:numId="22">
    <w:abstractNumId w:val="13"/>
  </w:num>
  <w:num w:numId="23">
    <w:abstractNumId w:val="11"/>
  </w:num>
  <w:num w:numId="24">
    <w:abstractNumId w:val="20"/>
  </w:num>
  <w:num w:numId="25">
    <w:abstractNumId w:val="10"/>
  </w:num>
  <w:num w:numId="26">
    <w:abstractNumId w:val="17"/>
  </w:num>
  <w:num w:numId="27">
    <w:abstractNumId w:val="19"/>
  </w:num>
  <w:num w:numId="28">
    <w:abstractNumId w:val="15"/>
  </w:num>
  <w:num w:numId="29">
    <w:abstractNumId w:val="22"/>
  </w:num>
  <w:num w:numId="30">
    <w:abstractNumId w:val="14"/>
  </w:num>
  <w:num w:numId="31">
    <w:abstractNumId w:val="23"/>
  </w:num>
  <w:num w:numId="32">
    <w:abstractNumId w:val="16"/>
  </w:num>
  <w:num w:numId="33">
    <w:abstractNumId w:val="2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609"/>
    <w:rsid w:val="00051532"/>
    <w:rsid w:val="0008350E"/>
    <w:rsid w:val="0009158E"/>
    <w:rsid w:val="00093209"/>
    <w:rsid w:val="000E72B8"/>
    <w:rsid w:val="0013311C"/>
    <w:rsid w:val="00181BD7"/>
    <w:rsid w:val="00194E1C"/>
    <w:rsid w:val="001E30F1"/>
    <w:rsid w:val="001E585D"/>
    <w:rsid w:val="00206993"/>
    <w:rsid w:val="00260694"/>
    <w:rsid w:val="002C30E6"/>
    <w:rsid w:val="00304699"/>
    <w:rsid w:val="0034207A"/>
    <w:rsid w:val="003503E8"/>
    <w:rsid w:val="00367E7F"/>
    <w:rsid w:val="00386F87"/>
    <w:rsid w:val="003B3626"/>
    <w:rsid w:val="003B7965"/>
    <w:rsid w:val="003C4048"/>
    <w:rsid w:val="003C6C1B"/>
    <w:rsid w:val="003D4A13"/>
    <w:rsid w:val="00490C85"/>
    <w:rsid w:val="00496F28"/>
    <w:rsid w:val="004B21E4"/>
    <w:rsid w:val="004B64A0"/>
    <w:rsid w:val="004D39C9"/>
    <w:rsid w:val="00505EA3"/>
    <w:rsid w:val="00534848"/>
    <w:rsid w:val="00543403"/>
    <w:rsid w:val="005563CB"/>
    <w:rsid w:val="00561193"/>
    <w:rsid w:val="00562751"/>
    <w:rsid w:val="005F335D"/>
    <w:rsid w:val="0062164C"/>
    <w:rsid w:val="006567F3"/>
    <w:rsid w:val="00666786"/>
    <w:rsid w:val="0066679D"/>
    <w:rsid w:val="00674B1B"/>
    <w:rsid w:val="006C16F4"/>
    <w:rsid w:val="006C7266"/>
    <w:rsid w:val="006E79C0"/>
    <w:rsid w:val="00734756"/>
    <w:rsid w:val="00746F66"/>
    <w:rsid w:val="007642E0"/>
    <w:rsid w:val="00773E91"/>
    <w:rsid w:val="00793FE4"/>
    <w:rsid w:val="007A3913"/>
    <w:rsid w:val="007A6184"/>
    <w:rsid w:val="007B0FC4"/>
    <w:rsid w:val="007C5961"/>
    <w:rsid w:val="007C5A88"/>
    <w:rsid w:val="007E47B8"/>
    <w:rsid w:val="007F5B94"/>
    <w:rsid w:val="00822C8E"/>
    <w:rsid w:val="00836379"/>
    <w:rsid w:val="00837DF5"/>
    <w:rsid w:val="00845591"/>
    <w:rsid w:val="00845A7A"/>
    <w:rsid w:val="00870286"/>
    <w:rsid w:val="00873B87"/>
    <w:rsid w:val="00911D63"/>
    <w:rsid w:val="009F139E"/>
    <w:rsid w:val="00A501D1"/>
    <w:rsid w:val="00A71C59"/>
    <w:rsid w:val="00A71DE9"/>
    <w:rsid w:val="00A87048"/>
    <w:rsid w:val="00AA56F3"/>
    <w:rsid w:val="00AB11B5"/>
    <w:rsid w:val="00B0787C"/>
    <w:rsid w:val="00B32609"/>
    <w:rsid w:val="00B461B1"/>
    <w:rsid w:val="00B85790"/>
    <w:rsid w:val="00BA4A0B"/>
    <w:rsid w:val="00BE2A38"/>
    <w:rsid w:val="00C17915"/>
    <w:rsid w:val="00C4432E"/>
    <w:rsid w:val="00C47D0D"/>
    <w:rsid w:val="00C8355A"/>
    <w:rsid w:val="00C94D1F"/>
    <w:rsid w:val="00CC1838"/>
    <w:rsid w:val="00CE17AD"/>
    <w:rsid w:val="00CE39F5"/>
    <w:rsid w:val="00D21F67"/>
    <w:rsid w:val="00D277FE"/>
    <w:rsid w:val="00D449D0"/>
    <w:rsid w:val="00D7458A"/>
    <w:rsid w:val="00D801DB"/>
    <w:rsid w:val="00D840D9"/>
    <w:rsid w:val="00DC285C"/>
    <w:rsid w:val="00DC492B"/>
    <w:rsid w:val="00DF5311"/>
    <w:rsid w:val="00DF7270"/>
    <w:rsid w:val="00E1788E"/>
    <w:rsid w:val="00E25DFA"/>
    <w:rsid w:val="00E51717"/>
    <w:rsid w:val="00E56F56"/>
    <w:rsid w:val="00E71271"/>
    <w:rsid w:val="00EA001A"/>
    <w:rsid w:val="00EF26AC"/>
    <w:rsid w:val="00F37191"/>
    <w:rsid w:val="00F71C6D"/>
    <w:rsid w:val="00F77806"/>
    <w:rsid w:val="00F900F3"/>
    <w:rsid w:val="00FA0265"/>
    <w:rsid w:val="00FA322F"/>
    <w:rsid w:val="00FD568C"/>
    <w:rsid w:val="00FE16B7"/>
    <w:rsid w:val="00FF4B11"/>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Kop2">
    <w:name w:val="heading 2"/>
    <w:basedOn w:val="Standaard"/>
    <w:next w:val="Standaard"/>
    <w:link w:val="Kop2Char"/>
    <w:unhideWhenUsed/>
    <w:qFormat/>
    <w:rsid w:val="00AA56F3"/>
    <w:pPr>
      <w:shd w:val="clear" w:color="auto" w:fill="FFFFFF"/>
      <w:spacing w:after="240" w:line="240" w:lineRule="auto"/>
      <w:textAlignment w:val="baseline"/>
      <w:outlineLvl w:val="1"/>
    </w:pPr>
    <w:rPr>
      <w:rFonts w:ascii="Trebuchet MS" w:eastAsia="Times New Roman" w:hAnsi="Trebuchet MS" w:cs="Times New Roman"/>
      <w:color w:val="00679F"/>
      <w:sz w:val="20"/>
      <w:szCs w:val="20"/>
    </w:rPr>
  </w:style>
  <w:style w:type="paragraph" w:styleId="Kop3">
    <w:name w:val="heading 3"/>
    <w:basedOn w:val="Standaard"/>
    <w:next w:val="Standaard"/>
    <w:link w:val="Kop3Char"/>
    <w:uiPriority w:val="9"/>
    <w:semiHidden/>
    <w:unhideWhenUsed/>
    <w:qFormat/>
    <w:pPr>
      <w:keepNext/>
      <w:keepLines/>
      <w:spacing w:before="20" w:after="0" w:line="240" w:lineRule="auto"/>
      <w:outlineLvl w:val="2"/>
    </w:pPr>
    <w:rPr>
      <w:rFonts w:eastAsiaTheme="majorEastAsia" w:cstheme="majorBidi"/>
      <w:b/>
      <w:bCs/>
      <w:color w:val="A9A57C" w:themeColor="accent1"/>
      <w:sz w:val="24"/>
    </w:rPr>
  </w:style>
  <w:style w:type="paragraph" w:styleId="Kop4">
    <w:name w:val="heading 4"/>
    <w:basedOn w:val="Standaard"/>
    <w:next w:val="Standaard"/>
    <w:link w:val="Kop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color w:val="000000"/>
      <w:sz w:val="32"/>
      <w:szCs w:val="28"/>
      <w14:numForm w14:val="oldStyle"/>
    </w:rPr>
  </w:style>
  <w:style w:type="character" w:customStyle="1" w:styleId="Kop2Char">
    <w:name w:val="Kop 2 Char"/>
    <w:basedOn w:val="Standaardalinea-lettertype"/>
    <w:link w:val="Kop2"/>
    <w:rsid w:val="00AA56F3"/>
    <w:rPr>
      <w:rFonts w:ascii="Trebuchet MS" w:eastAsia="Times New Roman" w:hAnsi="Trebuchet MS" w:cs="Times New Roman"/>
      <w:color w:val="00679F"/>
      <w:sz w:val="20"/>
      <w:szCs w:val="20"/>
      <w:shd w:val="clear" w:color="auto" w:fill="FFFFFF"/>
    </w:rPr>
  </w:style>
  <w:style w:type="character" w:customStyle="1" w:styleId="Kop3Char">
    <w:name w:val="Kop 3 Char"/>
    <w:basedOn w:val="Standaardalinea-lettertype"/>
    <w:link w:val="Kop3"/>
    <w:uiPriority w:val="9"/>
    <w:semiHidden/>
    <w:rPr>
      <w:rFonts w:eastAsiaTheme="majorEastAsia" w:cstheme="majorBidi"/>
      <w:b/>
      <w:bCs/>
      <w:color w:val="000000"/>
      <w:sz w:val="24"/>
    </w:rPr>
  </w:style>
  <w:style w:type="character" w:customStyle="1" w:styleId="Kop4Char">
    <w:name w:val="Kop 4 Char"/>
    <w:basedOn w:val="Standaardalinea-lettertype"/>
    <w:link w:val="Kop4"/>
    <w:uiPriority w:val="9"/>
    <w:semiHidden/>
    <w:rPr>
      <w:rFonts w:asciiTheme="majorHAnsi" w:eastAsiaTheme="majorEastAsia" w:hAnsiTheme="majorHAnsi" w:cstheme="majorBidi"/>
      <w:b/>
      <w:bCs/>
      <w:i/>
      <w:iCs/>
      <w:color w:val="000000"/>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basedOn w:val="Standaardalinea-lettertype"/>
    <w:uiPriority w:val="22"/>
    <w:qFormat/>
    <w:rPr>
      <w:b/>
      <w:bCs/>
      <w14:numForm w14:val="oldStyle"/>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line="264" w:lineRule="auto"/>
      <w:outlineLvl w:val="9"/>
    </w:pPr>
    <w:rPr>
      <w:b/>
      <w:color w:val="000000"/>
      <w:sz w:val="28"/>
      <w14:numForm w14:val="default"/>
    </w:rPr>
  </w:style>
  <w:style w:type="paragraph" w:customStyle="1" w:styleId="Opsomming">
    <w:name w:val="Opsomming"/>
    <w:basedOn w:val="Lijstalinea"/>
    <w:qFormat/>
    <w:rsid w:val="00AA56F3"/>
    <w:pPr>
      <w:numPr>
        <w:numId w:val="32"/>
      </w:numPr>
      <w:shd w:val="clear" w:color="auto" w:fill="FFFFFF"/>
      <w:spacing w:after="48"/>
      <w:textAlignment w:val="baseline"/>
      <w:outlineLvl w:val="0"/>
    </w:pPr>
    <w:rPr>
      <w:rFonts w:ascii="Trebuchet MS" w:eastAsia="Times New Roman" w:hAnsi="Trebuchet MS" w:cs="Times New Roman"/>
      <w:color w:val="000000"/>
      <w:sz w:val="20"/>
      <w:szCs w:val="20"/>
    </w:r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evolkingsonderzoek.b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bevolkingsonderzoek.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1.pn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20.png"/><Relationship Id="rId2" Type="http://schemas.openxmlformats.org/officeDocument/2006/relationships/image" Target="media/image10.png"/><Relationship Id="rId16" Type="http://schemas.openxmlformats.org/officeDocument/2006/relationships/image" Target="media/image24.pn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5" Type="http://schemas.openxmlformats.org/officeDocument/2006/relationships/image" Target="media/image2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 Id="rId14"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CA"/>
    <w:rsid w:val="0015077A"/>
    <w:rsid w:val="00322462"/>
    <w:rsid w:val="00447BCA"/>
    <w:rsid w:val="006B4E68"/>
    <w:rsid w:val="006C5C6F"/>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microsoft.com/office/word/2004/10/bibliography" xmlns="http://schemas.microsoft.com/office/word/2004/10/bibliography"/>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5.xml><?xml version="1.0" encoding="utf-8"?>
<ds:datastoreItem xmlns:ds="http://schemas.openxmlformats.org/officeDocument/2006/customXml" ds:itemID="{89E0086A-EBE7-485B-8B4E-47B8E916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404</Words>
  <Characters>2224</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ART-201607-alcohol en ouder worden</vt:lpstr>
      <vt:lpstr/>
    </vt:vector>
  </TitlesOfParts>
  <Company>Hewlett-Packard Company</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ART-201607-alcohol en ouder worden</dc:title>
  <dc:subject>Gezond binnen: maak je woning klaar voor het najaar!</dc:subject>
  <dc:creator>Jessie.Priem@logobrugge-oostende.be;Lies.Vanloo@logobrugge-oostende.be</dc:creator>
  <cp:keywords>ART-201607-alcohol en ouder worden</cp:keywords>
  <dc:description>ART-201607-alcohol en ouder worden</dc:description>
  <cp:lastModifiedBy>Priem Jessie</cp:lastModifiedBy>
  <cp:revision>2</cp:revision>
  <cp:lastPrinted>2012-08-31T12:17:00Z</cp:lastPrinted>
  <dcterms:created xsi:type="dcterms:W3CDTF">2016-07-04T13:10:00Z</dcterms:created>
  <dcterms:modified xsi:type="dcterms:W3CDTF">2016-07-04T13:10:00Z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