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06011F6D"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8223AF8" w14:textId="48F91333"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5E7301">
        <w:rPr>
          <w:rFonts w:ascii="Trebuchet MS" w:hAnsi="Trebuchet MS"/>
          <w:sz w:val="18"/>
          <w:szCs w:val="18"/>
        </w:rPr>
        <w:t xml:space="preserve">oktober </w:t>
      </w:r>
      <w:bookmarkStart w:id="0" w:name="_GoBack"/>
      <w:bookmarkEnd w:id="0"/>
      <w:r w:rsidR="001D1660">
        <w:rPr>
          <w:rFonts w:ascii="Trebuchet MS" w:hAnsi="Trebuchet MS"/>
          <w:sz w:val="18"/>
          <w:szCs w:val="18"/>
        </w:rPr>
        <w:t>2019</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52BACCC5" w14:textId="52C510AE" w:rsidR="00925E39" w:rsidRPr="00001A9E" w:rsidRDefault="003F7AF7" w:rsidP="003F7AF7">
      <w:pPr>
        <w:pStyle w:val="Kop1"/>
        <w:spacing w:after="0" w:line="240" w:lineRule="auto"/>
        <w:rPr>
          <w:lang w:val="nl-NL"/>
        </w:rPr>
      </w:pPr>
      <w:r>
        <w:rPr>
          <w:lang w:val="nl-NL"/>
        </w:rPr>
        <w:t>Oktober 2019 – maand van het bevolkingsonderzoek borstkanker</w:t>
      </w:r>
    </w:p>
    <w:p w14:paraId="634E79E8" w14:textId="77777777" w:rsidR="00925E39" w:rsidRPr="004C5AC4" w:rsidRDefault="00925E39" w:rsidP="003F7AF7">
      <w:pPr>
        <w:spacing w:after="0" w:line="240" w:lineRule="auto"/>
        <w:rPr>
          <w:lang w:val="nl-NL"/>
        </w:rPr>
      </w:pPr>
    </w:p>
    <w:p w14:paraId="21EEFE87" w14:textId="77777777" w:rsidR="003F7AF7" w:rsidRDefault="003F7AF7" w:rsidP="003F7AF7">
      <w:pPr>
        <w:spacing w:after="0" w:line="240" w:lineRule="auto"/>
        <w:rPr>
          <w:b/>
        </w:rPr>
      </w:pPr>
    </w:p>
    <w:p w14:paraId="7F870141" w14:textId="6D1DD21A" w:rsidR="003F7AF7" w:rsidRDefault="003F7AF7" w:rsidP="003F7AF7">
      <w:pPr>
        <w:pStyle w:val="Kop2"/>
      </w:pPr>
      <w:r w:rsidRPr="003F7AF7">
        <w:t xml:space="preserve">Korte </w:t>
      </w:r>
      <w:r w:rsidRPr="003F7AF7">
        <w:t>versie</w:t>
      </w:r>
    </w:p>
    <w:p w14:paraId="68A755C9" w14:textId="77777777" w:rsidR="003F7AF7" w:rsidRPr="003F7AF7" w:rsidRDefault="003F7AF7" w:rsidP="003F7AF7">
      <w:pPr>
        <w:spacing w:after="0" w:line="240" w:lineRule="auto"/>
        <w:rPr>
          <w:b/>
        </w:rPr>
      </w:pPr>
    </w:p>
    <w:p w14:paraId="507351F0" w14:textId="1C38F933" w:rsidR="003F7AF7" w:rsidRDefault="003F7AF7" w:rsidP="003F7AF7">
      <w:pPr>
        <w:spacing w:after="0" w:line="240" w:lineRule="auto"/>
      </w:pPr>
      <w:r>
        <w:t xml:space="preserve">Meer weten over het Bevolkingsonderzoek Borstkanker? </w:t>
      </w:r>
    </w:p>
    <w:p w14:paraId="731B39C1" w14:textId="77777777" w:rsidR="003F7AF7" w:rsidRDefault="003F7AF7" w:rsidP="003F7AF7">
      <w:pPr>
        <w:spacing w:after="0" w:line="240" w:lineRule="auto"/>
      </w:pPr>
      <w:r>
        <w:t>Bel gratis naar het Centrum voor Kankeropsporing op 0800 60160</w:t>
      </w:r>
    </w:p>
    <w:p w14:paraId="76838B95" w14:textId="77777777" w:rsidR="003F7AF7" w:rsidRDefault="003F7AF7" w:rsidP="003F7AF7">
      <w:pPr>
        <w:spacing w:after="0" w:line="240" w:lineRule="auto"/>
      </w:pPr>
      <w:r>
        <w:t>tussen 9 en 12 uur en 13 en 16 uur, stuur een e-mail naar info@bevolkingsonderzoek.be, of surf naar</w:t>
      </w:r>
    </w:p>
    <w:p w14:paraId="2F8ED7AE" w14:textId="77777777" w:rsidR="003F7AF7" w:rsidRDefault="003F7AF7" w:rsidP="003F7AF7">
      <w:pPr>
        <w:spacing w:after="0" w:line="240" w:lineRule="auto"/>
      </w:pPr>
      <w:r>
        <w:t>www.bevolkingsonderzoek.be/borstkanker</w:t>
      </w:r>
    </w:p>
    <w:p w14:paraId="15F4EE21" w14:textId="77777777" w:rsidR="003F7AF7" w:rsidRDefault="003F7AF7" w:rsidP="003F7AF7">
      <w:pPr>
        <w:spacing w:after="0" w:line="240" w:lineRule="auto"/>
      </w:pPr>
      <w:r>
        <w:t>Heb je vragen over je persoonlijke medische situatie, neem contact op met je huisarts of gynaecoloog.</w:t>
      </w:r>
    </w:p>
    <w:p w14:paraId="70601923" w14:textId="77777777" w:rsidR="003F7AF7" w:rsidRDefault="003F7AF7" w:rsidP="003F7AF7">
      <w:pPr>
        <w:spacing w:after="0" w:line="240" w:lineRule="auto"/>
      </w:pPr>
    </w:p>
    <w:p w14:paraId="31B159EA" w14:textId="77777777" w:rsidR="003F7AF7" w:rsidRPr="003F7AF7" w:rsidRDefault="003F7AF7" w:rsidP="003F7AF7">
      <w:pPr>
        <w:pStyle w:val="Kop2"/>
      </w:pPr>
      <w:r w:rsidRPr="003F7AF7">
        <w:t>Halflange versie</w:t>
      </w:r>
    </w:p>
    <w:p w14:paraId="7BD325C5" w14:textId="77777777" w:rsidR="003F7AF7" w:rsidRDefault="003F7AF7" w:rsidP="003F7AF7">
      <w:pPr>
        <w:spacing w:after="0" w:line="240" w:lineRule="auto"/>
      </w:pPr>
    </w:p>
    <w:p w14:paraId="6E5CE682" w14:textId="77777777" w:rsidR="003F7AF7" w:rsidRDefault="003F7AF7" w:rsidP="003F7AF7">
      <w:pPr>
        <w:spacing w:after="0" w:line="240" w:lineRule="auto"/>
      </w:pPr>
      <w:r>
        <w:t>De tijd vliegt: twee jaar is zo voorbij</w:t>
      </w:r>
    </w:p>
    <w:p w14:paraId="7D03F173" w14:textId="77777777" w:rsidR="003F7AF7" w:rsidRDefault="003F7AF7" w:rsidP="003F7AF7">
      <w:pPr>
        <w:spacing w:after="0" w:line="240" w:lineRule="auto"/>
      </w:pPr>
    </w:p>
    <w:p w14:paraId="1B52BC18" w14:textId="77777777" w:rsidR="003F7AF7" w:rsidRDefault="003F7AF7" w:rsidP="003F7AF7">
      <w:pPr>
        <w:spacing w:after="0" w:line="240" w:lineRule="auto"/>
      </w:pPr>
      <w:r>
        <w:t xml:space="preserve">Je krijgt van het Centrum voor Kankeropsporing een uitnodigingsbrief als je tot de leeftijdsgroep (50 tot en met 69 jaar) behoort en het twee jaar geleden is dat je een mammografie liet nemen. </w:t>
      </w:r>
    </w:p>
    <w:p w14:paraId="5006AD2C" w14:textId="77777777" w:rsidR="003F7AF7" w:rsidRDefault="003F7AF7" w:rsidP="003F7AF7">
      <w:pPr>
        <w:spacing w:after="0" w:line="240" w:lineRule="auto"/>
      </w:pPr>
    </w:p>
    <w:p w14:paraId="2B2E63A0" w14:textId="77777777" w:rsidR="003F7AF7" w:rsidRDefault="003F7AF7" w:rsidP="003F7AF7">
      <w:pPr>
        <w:spacing w:after="0" w:line="240" w:lineRule="auto"/>
      </w:pPr>
      <w:r>
        <w:t>Wil je weten wanneer je een uitnodiging voor een screeningsmammografie in de brievenbus mag verwachten?</w:t>
      </w:r>
    </w:p>
    <w:p w14:paraId="2DB0C785" w14:textId="77777777" w:rsidR="003F7AF7" w:rsidRDefault="003F7AF7" w:rsidP="003F7AF7">
      <w:pPr>
        <w:spacing w:after="0" w:line="240" w:lineRule="auto"/>
      </w:pPr>
      <w:r>
        <w:t>Dat kan door via het gratis software-systeem ‘</w:t>
      </w:r>
      <w:proofErr w:type="spellStart"/>
      <w:r>
        <w:t>Patient</w:t>
      </w:r>
      <w:proofErr w:type="spellEnd"/>
      <w:r>
        <w:t xml:space="preserve"> Health Viewer’ gegevens over de bevolkingsonderzoeken te raadplegen. Download het programma via www.bevolkingsonderzoek.be. Je hebt een </w:t>
      </w:r>
      <w:proofErr w:type="spellStart"/>
      <w:r>
        <w:t>eID</w:t>
      </w:r>
      <w:proofErr w:type="spellEnd"/>
      <w:r>
        <w:t>, kaartlezer en je pincode nodig.</w:t>
      </w:r>
    </w:p>
    <w:p w14:paraId="71E2FD59" w14:textId="77777777" w:rsidR="003F7AF7" w:rsidRDefault="003F7AF7" w:rsidP="003F7AF7">
      <w:pPr>
        <w:spacing w:after="0" w:line="240" w:lineRule="auto"/>
      </w:pPr>
    </w:p>
    <w:p w14:paraId="2C1E3CD7" w14:textId="77777777" w:rsidR="003F7AF7" w:rsidRDefault="003F7AF7" w:rsidP="003F7AF7">
      <w:pPr>
        <w:spacing w:after="0" w:line="240" w:lineRule="auto"/>
      </w:pPr>
      <w:r>
        <w:t>Meer weten over het bevolkingsonderzoek?</w:t>
      </w:r>
    </w:p>
    <w:p w14:paraId="1F10C12D" w14:textId="77777777" w:rsidR="003F7AF7" w:rsidRDefault="003F7AF7" w:rsidP="003F7AF7">
      <w:pPr>
        <w:spacing w:after="0" w:line="240" w:lineRule="auto"/>
      </w:pPr>
      <w:r>
        <w:t>Bel gratis naar het Centrum voor Kankeropsporing op 0800 60160</w:t>
      </w:r>
    </w:p>
    <w:p w14:paraId="60CF903F" w14:textId="77777777" w:rsidR="003F7AF7" w:rsidRDefault="003F7AF7" w:rsidP="003F7AF7">
      <w:pPr>
        <w:spacing w:after="0" w:line="240" w:lineRule="auto"/>
      </w:pPr>
      <w:r>
        <w:t>tussen 9 en 12 uur en 13 en 16 uur, stuur een e-mail naar info@bevolkingsonderzoek.be, of surf naar</w:t>
      </w:r>
    </w:p>
    <w:p w14:paraId="15DDA3DF" w14:textId="77777777" w:rsidR="003F7AF7" w:rsidRDefault="003F7AF7" w:rsidP="003F7AF7">
      <w:pPr>
        <w:spacing w:after="0" w:line="240" w:lineRule="auto"/>
      </w:pPr>
      <w:r>
        <w:t>www.bevolkingsonderzoek.be/borstkanker</w:t>
      </w:r>
    </w:p>
    <w:p w14:paraId="72E45376" w14:textId="77777777" w:rsidR="003F7AF7" w:rsidRDefault="003F7AF7" w:rsidP="003F7AF7">
      <w:pPr>
        <w:spacing w:after="0" w:line="240" w:lineRule="auto"/>
      </w:pPr>
      <w:r>
        <w:t>Heb je vragen over je persoonlijke medische situatie, neem contact op met je huisarts of gynaecoloog.</w:t>
      </w:r>
    </w:p>
    <w:p w14:paraId="3C62D193" w14:textId="77777777" w:rsidR="003F7AF7" w:rsidRDefault="003F7AF7" w:rsidP="003F7AF7">
      <w:pPr>
        <w:spacing w:after="0" w:line="240" w:lineRule="auto"/>
      </w:pPr>
    </w:p>
    <w:p w14:paraId="360ECA0C" w14:textId="77777777" w:rsidR="003F7AF7" w:rsidRPr="008B7E30" w:rsidRDefault="003F7AF7" w:rsidP="003F7AF7">
      <w:pPr>
        <w:pStyle w:val="Kop2"/>
      </w:pPr>
      <w:r w:rsidRPr="008B7E30">
        <w:t>Lange versie</w:t>
      </w:r>
    </w:p>
    <w:p w14:paraId="7069F96F" w14:textId="77777777" w:rsidR="003F7AF7" w:rsidRPr="00B81709" w:rsidRDefault="003F7AF7" w:rsidP="003F7AF7">
      <w:pPr>
        <w:spacing w:after="0" w:line="240" w:lineRule="auto"/>
        <w:ind w:left="142" w:right="362"/>
        <w:rPr>
          <w:rFonts w:asciiTheme="majorHAnsi" w:hAnsiTheme="majorHAnsi"/>
          <w:sz w:val="20"/>
          <w:szCs w:val="20"/>
        </w:rPr>
      </w:pPr>
    </w:p>
    <w:p w14:paraId="22002789" w14:textId="77777777" w:rsidR="003F7AF7" w:rsidRPr="008B7E30" w:rsidRDefault="003F7AF7" w:rsidP="003F7AF7">
      <w:pPr>
        <w:spacing w:after="0" w:line="240" w:lineRule="auto"/>
        <w:ind w:right="362"/>
        <w:rPr>
          <w:rFonts w:eastAsia="Calibri" w:cs="Calibri"/>
          <w:sz w:val="22"/>
        </w:rPr>
      </w:pPr>
      <w:r w:rsidRPr="008B7E30">
        <w:rPr>
          <w:rFonts w:eastAsia="Calibri" w:cs="Calibri"/>
          <w:spacing w:val="-6"/>
          <w:sz w:val="22"/>
        </w:rPr>
        <w:t>V</w:t>
      </w:r>
      <w:r w:rsidRPr="008B7E30">
        <w:rPr>
          <w:rFonts w:eastAsia="Calibri" w:cs="Calibri"/>
          <w:spacing w:val="-4"/>
          <w:sz w:val="22"/>
        </w:rPr>
        <w:t>r</w:t>
      </w:r>
      <w:r w:rsidRPr="008B7E30">
        <w:rPr>
          <w:rFonts w:eastAsia="Calibri" w:cs="Calibri"/>
          <w:sz w:val="22"/>
        </w:rPr>
        <w:t>oe</w:t>
      </w:r>
      <w:r w:rsidRPr="008B7E30">
        <w:rPr>
          <w:rFonts w:eastAsia="Calibri" w:cs="Calibri"/>
          <w:spacing w:val="-4"/>
          <w:sz w:val="22"/>
        </w:rPr>
        <w:t>g</w:t>
      </w:r>
      <w:r w:rsidRPr="008B7E30">
        <w:rPr>
          <w:rFonts w:eastAsia="Calibri" w:cs="Calibri"/>
          <w:sz w:val="22"/>
        </w:rPr>
        <w:t>tijdi</w:t>
      </w:r>
      <w:r w:rsidRPr="008B7E30">
        <w:rPr>
          <w:rFonts w:eastAsia="Calibri" w:cs="Calibri"/>
          <w:spacing w:val="-2"/>
          <w:sz w:val="22"/>
        </w:rPr>
        <w:t>g</w:t>
      </w:r>
      <w:r w:rsidRPr="008B7E30">
        <w:rPr>
          <w:rFonts w:eastAsia="Calibri" w:cs="Calibri"/>
          <w:sz w:val="22"/>
        </w:rPr>
        <w:t>e</w:t>
      </w:r>
      <w:r w:rsidRPr="008B7E30">
        <w:rPr>
          <w:rFonts w:eastAsia="Calibri" w:cs="Calibri"/>
          <w:spacing w:val="-3"/>
          <w:sz w:val="22"/>
        </w:rPr>
        <w:t xml:space="preserve"> </w:t>
      </w:r>
      <w:r w:rsidRPr="008B7E30">
        <w:rPr>
          <w:rFonts w:eastAsia="Calibri" w:cs="Calibri"/>
          <w:sz w:val="22"/>
        </w:rPr>
        <w:t>o</w:t>
      </w:r>
      <w:r w:rsidRPr="008B7E30">
        <w:rPr>
          <w:rFonts w:eastAsia="Calibri" w:cs="Calibri"/>
          <w:spacing w:val="-1"/>
          <w:sz w:val="22"/>
        </w:rPr>
        <w:t>p</w:t>
      </w:r>
      <w:r w:rsidRPr="008B7E30">
        <w:rPr>
          <w:rFonts w:eastAsia="Calibri" w:cs="Calibri"/>
          <w:sz w:val="22"/>
        </w:rPr>
        <w:t>sporing is de be</w:t>
      </w:r>
      <w:r w:rsidRPr="008B7E30">
        <w:rPr>
          <w:rFonts w:eastAsia="Calibri" w:cs="Calibri"/>
          <w:spacing w:val="-2"/>
          <w:sz w:val="22"/>
        </w:rPr>
        <w:t>s</w:t>
      </w:r>
      <w:r w:rsidRPr="008B7E30">
        <w:rPr>
          <w:rFonts w:eastAsia="Calibri" w:cs="Calibri"/>
          <w:spacing w:val="-3"/>
          <w:sz w:val="22"/>
        </w:rPr>
        <w:t>t</w:t>
      </w:r>
      <w:r w:rsidRPr="008B7E30">
        <w:rPr>
          <w:rFonts w:eastAsia="Calibri" w:cs="Calibri"/>
          <w:sz w:val="22"/>
        </w:rPr>
        <w:t xml:space="preserve">e bescherming </w:t>
      </w:r>
      <w:r w:rsidRPr="008B7E30">
        <w:rPr>
          <w:rFonts w:eastAsia="Calibri" w:cs="Calibri"/>
          <w:spacing w:val="-3"/>
          <w:sz w:val="22"/>
        </w:rPr>
        <w:t>t</w:t>
      </w:r>
      <w:r w:rsidRPr="008B7E30">
        <w:rPr>
          <w:rFonts w:eastAsia="Calibri" w:cs="Calibri"/>
          <w:sz w:val="22"/>
        </w:rPr>
        <w:t>e</w:t>
      </w:r>
      <w:r w:rsidRPr="008B7E30">
        <w:rPr>
          <w:rFonts w:eastAsia="Calibri" w:cs="Calibri"/>
          <w:spacing w:val="-2"/>
          <w:sz w:val="22"/>
        </w:rPr>
        <w:t>g</w:t>
      </w:r>
      <w:r w:rsidRPr="008B7E30">
        <w:rPr>
          <w:rFonts w:eastAsia="Calibri" w:cs="Calibri"/>
          <w:sz w:val="22"/>
        </w:rPr>
        <w:t>en borstkanker. La</w:t>
      </w:r>
      <w:r w:rsidRPr="008B7E30">
        <w:rPr>
          <w:rFonts w:eastAsia="Calibri" w:cs="Calibri"/>
          <w:spacing w:val="-2"/>
          <w:sz w:val="22"/>
        </w:rPr>
        <w:t>a</w:t>
      </w:r>
      <w:r w:rsidRPr="008B7E30">
        <w:rPr>
          <w:rFonts w:eastAsia="Calibri" w:cs="Calibri"/>
          <w:sz w:val="22"/>
        </w:rPr>
        <w:t xml:space="preserve">t </w:t>
      </w:r>
      <w:r w:rsidRPr="008B7E30">
        <w:rPr>
          <w:rFonts w:eastAsia="Calibri" w:cs="Calibri"/>
          <w:spacing w:val="-4"/>
          <w:sz w:val="22"/>
        </w:rPr>
        <w:t>v</w:t>
      </w:r>
      <w:r w:rsidRPr="008B7E30">
        <w:rPr>
          <w:rFonts w:eastAsia="Calibri" w:cs="Calibri"/>
          <w:sz w:val="22"/>
        </w:rPr>
        <w:t xml:space="preserve">an je 50ste </w:t>
      </w:r>
      <w:r w:rsidRPr="008B7E30">
        <w:rPr>
          <w:rFonts w:eastAsia="Calibri" w:cs="Calibri"/>
          <w:spacing w:val="-2"/>
          <w:sz w:val="22"/>
        </w:rPr>
        <w:t>t</w:t>
      </w:r>
      <w:r w:rsidRPr="008B7E30">
        <w:rPr>
          <w:rFonts w:eastAsia="Calibri" w:cs="Calibri"/>
          <w:sz w:val="22"/>
        </w:rPr>
        <w:t>ot en m</w:t>
      </w:r>
      <w:r w:rsidRPr="008B7E30">
        <w:rPr>
          <w:rFonts w:eastAsia="Calibri" w:cs="Calibri"/>
          <w:spacing w:val="-1"/>
          <w:sz w:val="22"/>
        </w:rPr>
        <w:t>e</w:t>
      </w:r>
      <w:r w:rsidRPr="008B7E30">
        <w:rPr>
          <w:rFonts w:eastAsia="Calibri" w:cs="Calibri"/>
          <w:sz w:val="22"/>
        </w:rPr>
        <w:t>t je 69</w:t>
      </w:r>
      <w:r w:rsidRPr="008B7E30">
        <w:rPr>
          <w:rFonts w:eastAsia="Calibri" w:cs="Calibri"/>
          <w:spacing w:val="-3"/>
          <w:sz w:val="22"/>
        </w:rPr>
        <w:t>st</w:t>
      </w:r>
      <w:r w:rsidRPr="008B7E30">
        <w:rPr>
          <w:rFonts w:eastAsia="Calibri" w:cs="Calibri"/>
          <w:sz w:val="22"/>
        </w:rPr>
        <w:t>e el</w:t>
      </w:r>
      <w:r w:rsidRPr="008B7E30">
        <w:rPr>
          <w:rFonts w:eastAsia="Calibri" w:cs="Calibri"/>
          <w:spacing w:val="-8"/>
          <w:sz w:val="22"/>
        </w:rPr>
        <w:t>k</w:t>
      </w:r>
      <w:r w:rsidRPr="008B7E30">
        <w:rPr>
          <w:rFonts w:eastAsia="Calibri" w:cs="Calibri"/>
          <w:sz w:val="22"/>
        </w:rPr>
        <w:t>e twee jaar een screeningsmammografie nemen.</w:t>
      </w:r>
    </w:p>
    <w:p w14:paraId="7AF96485" w14:textId="77777777" w:rsidR="003F7AF7" w:rsidRPr="008B7E30" w:rsidRDefault="003F7AF7" w:rsidP="003F7AF7">
      <w:pPr>
        <w:spacing w:after="0" w:line="240" w:lineRule="auto"/>
        <w:ind w:right="362"/>
        <w:rPr>
          <w:sz w:val="22"/>
        </w:rPr>
      </w:pPr>
    </w:p>
    <w:p w14:paraId="4C923388" w14:textId="77777777" w:rsidR="003F7AF7" w:rsidRPr="008B7E30" w:rsidRDefault="003F7AF7" w:rsidP="003F7AF7">
      <w:pPr>
        <w:spacing w:after="0" w:line="240" w:lineRule="auto"/>
        <w:ind w:right="362"/>
        <w:rPr>
          <w:rFonts w:eastAsia="Calibri" w:cs="Calibri"/>
          <w:bCs/>
          <w:sz w:val="22"/>
        </w:rPr>
      </w:pPr>
      <w:r w:rsidRPr="008B7E30">
        <w:rPr>
          <w:rFonts w:eastAsia="Calibri" w:cs="Calibri"/>
          <w:bCs/>
          <w:sz w:val="22"/>
        </w:rPr>
        <w:t xml:space="preserve">In juni 2001 startte de Vlaamse overheid met het Bevolkingsonderzoek Borstkanker. Het onderzoek moedigt </w:t>
      </w:r>
      <w:r w:rsidRPr="008B7E30">
        <w:rPr>
          <w:rFonts w:eastAsia="Calibri" w:cs="Calibri"/>
          <w:b/>
          <w:bCs/>
          <w:sz w:val="22"/>
        </w:rPr>
        <w:t>vrouwen van 50 tot en met 69 jaar </w:t>
      </w:r>
      <w:r w:rsidRPr="008B7E30">
        <w:rPr>
          <w:rFonts w:eastAsia="Calibri" w:cs="Calibri"/>
          <w:bCs/>
          <w:sz w:val="22"/>
        </w:rPr>
        <w:t xml:space="preserve">aan om </w:t>
      </w:r>
      <w:r w:rsidRPr="008B7E30">
        <w:rPr>
          <w:rFonts w:eastAsia="Calibri" w:cs="Calibri"/>
          <w:b/>
          <w:bCs/>
          <w:sz w:val="22"/>
        </w:rPr>
        <w:t>elke twee jaar een screeningsmammografie</w:t>
      </w:r>
      <w:r w:rsidRPr="008B7E30">
        <w:rPr>
          <w:rFonts w:eastAsia="Calibri" w:cs="Calibri"/>
          <w:bCs/>
          <w:sz w:val="22"/>
        </w:rPr>
        <w:t xml:space="preserve"> te laten nemen. Een screeningsmammografie kan afwijkingen in je borsten vroegtijdig opsporen, lang voordat je er zelf iets van merkt.</w:t>
      </w:r>
    </w:p>
    <w:p w14:paraId="1FCFD3EE" w14:textId="77777777" w:rsidR="003F7AF7" w:rsidRPr="008B7E30" w:rsidRDefault="003F7AF7" w:rsidP="003F7AF7">
      <w:pPr>
        <w:spacing w:after="0" w:line="240" w:lineRule="auto"/>
        <w:ind w:right="362"/>
        <w:rPr>
          <w:rFonts w:eastAsia="Calibri" w:cs="Calibri"/>
          <w:bCs/>
          <w:sz w:val="22"/>
        </w:rPr>
      </w:pPr>
    </w:p>
    <w:p w14:paraId="03021E0B" w14:textId="77777777" w:rsidR="003F7AF7" w:rsidRPr="008B7E30" w:rsidRDefault="003F7AF7" w:rsidP="003F7AF7">
      <w:pPr>
        <w:spacing w:after="0" w:line="240" w:lineRule="auto"/>
        <w:ind w:right="362"/>
        <w:rPr>
          <w:rFonts w:eastAsia="Calibri" w:cs="Calibri"/>
          <w:bCs/>
          <w:sz w:val="22"/>
        </w:rPr>
      </w:pPr>
      <w:r w:rsidRPr="008B7E30">
        <w:rPr>
          <w:rFonts w:eastAsia="Calibri" w:cs="Calibri"/>
          <w:bCs/>
          <w:sz w:val="22"/>
        </w:rPr>
        <w:lastRenderedPageBreak/>
        <w:t>Borstkanker kan al in een vroeg stadium worden ontdekt. Daardoor is het één van de ziekten die in aanmerking komen voor een bevolkingsonderzoek.</w:t>
      </w:r>
    </w:p>
    <w:p w14:paraId="0347318A" w14:textId="77777777" w:rsidR="003F7AF7" w:rsidRPr="008B7E30" w:rsidRDefault="003F7AF7" w:rsidP="003F7AF7">
      <w:pPr>
        <w:spacing w:after="0" w:line="240" w:lineRule="auto"/>
        <w:ind w:right="362"/>
        <w:rPr>
          <w:rFonts w:eastAsia="Calibri" w:cs="Calibri"/>
          <w:bCs/>
          <w:sz w:val="22"/>
        </w:rPr>
      </w:pPr>
    </w:p>
    <w:p w14:paraId="5D442EAF" w14:textId="77777777" w:rsidR="003F7AF7" w:rsidRPr="008B7E30" w:rsidRDefault="003F7AF7" w:rsidP="003F7AF7">
      <w:pPr>
        <w:spacing w:after="0" w:line="240" w:lineRule="auto"/>
        <w:ind w:right="362"/>
        <w:rPr>
          <w:rFonts w:eastAsia="Calibri" w:cs="Calibri"/>
          <w:bCs/>
          <w:sz w:val="22"/>
        </w:rPr>
      </w:pPr>
      <w:r w:rsidRPr="008B7E30">
        <w:rPr>
          <w:rFonts w:eastAsia="Calibri" w:cs="Calibri"/>
          <w:b/>
          <w:sz w:val="22"/>
        </w:rPr>
        <w:t xml:space="preserve">Tijdig opsporen is belangrijk. </w:t>
      </w:r>
      <w:r w:rsidRPr="008B7E30">
        <w:rPr>
          <w:rFonts w:eastAsia="Calibri" w:cs="Calibri"/>
          <w:bCs/>
          <w:sz w:val="22"/>
        </w:rPr>
        <w:t>Doordat de ziekte vroeger wordt vastgesteld, kunnen verwikkelingen of een zwaardere behandeling worden vermeden en is de kans op volledige genezing groter.</w:t>
      </w:r>
    </w:p>
    <w:p w14:paraId="1BBFDF37" w14:textId="77777777" w:rsidR="003F7AF7" w:rsidRPr="008B7E30" w:rsidRDefault="003F7AF7" w:rsidP="003F7AF7">
      <w:pPr>
        <w:spacing w:after="0" w:line="240" w:lineRule="auto"/>
        <w:ind w:right="362"/>
        <w:rPr>
          <w:sz w:val="22"/>
        </w:rPr>
      </w:pPr>
    </w:p>
    <w:p w14:paraId="2AE3058B" w14:textId="77777777" w:rsidR="003F7AF7" w:rsidRPr="008B7E30" w:rsidRDefault="003F7AF7" w:rsidP="003F7AF7">
      <w:pPr>
        <w:spacing w:after="0" w:line="240" w:lineRule="auto"/>
        <w:ind w:right="362"/>
        <w:rPr>
          <w:rFonts w:eastAsia="Calibri" w:cs="Calibri"/>
          <w:b/>
          <w:bCs/>
          <w:sz w:val="22"/>
        </w:rPr>
      </w:pPr>
      <w:r w:rsidRPr="008B7E30">
        <w:rPr>
          <w:rFonts w:eastAsia="Calibri" w:cs="Calibri"/>
          <w:b/>
          <w:bCs/>
          <w:sz w:val="22"/>
        </w:rPr>
        <w:t>Wil je jouw situatie over de bevolkingsonderzoeken naar kanker opzoeken?</w:t>
      </w:r>
    </w:p>
    <w:p w14:paraId="625860B0" w14:textId="77777777" w:rsidR="003F7AF7" w:rsidRPr="008B7E30" w:rsidRDefault="003F7AF7" w:rsidP="003F7AF7">
      <w:pPr>
        <w:spacing w:after="0" w:line="240" w:lineRule="auto"/>
        <w:rPr>
          <w:sz w:val="22"/>
        </w:rPr>
      </w:pPr>
      <w:r w:rsidRPr="008B7E30">
        <w:rPr>
          <w:rFonts w:cs="Lucida Sans Unicode"/>
          <w:sz w:val="22"/>
        </w:rPr>
        <w:t xml:space="preserve"> </w:t>
      </w:r>
    </w:p>
    <w:p w14:paraId="73822CCE" w14:textId="77777777" w:rsidR="003F7AF7" w:rsidRPr="008B7E30" w:rsidRDefault="003F7AF7" w:rsidP="003F7AF7">
      <w:pPr>
        <w:shd w:val="clear" w:color="auto" w:fill="FFFFFF"/>
        <w:spacing w:after="0" w:line="240" w:lineRule="auto"/>
        <w:rPr>
          <w:rFonts w:cstheme="majorHAnsi"/>
          <w:sz w:val="22"/>
        </w:rPr>
      </w:pPr>
      <w:r w:rsidRPr="008B7E30">
        <w:rPr>
          <w:rFonts w:cstheme="majorHAnsi"/>
          <w:sz w:val="22"/>
          <w:lang w:val="nl-NL"/>
        </w:rPr>
        <w:t>Dat kan online én mobiel met:</w:t>
      </w:r>
    </w:p>
    <w:p w14:paraId="63FDD81D" w14:textId="4C079931" w:rsidR="003F7AF7" w:rsidRPr="008B7E30" w:rsidRDefault="003F7AF7" w:rsidP="003F7AF7">
      <w:pPr>
        <w:shd w:val="clear" w:color="auto" w:fill="FFFFFF"/>
        <w:spacing w:after="0" w:line="240" w:lineRule="auto"/>
        <w:rPr>
          <w:rFonts w:cstheme="majorHAnsi"/>
          <w:sz w:val="22"/>
          <w:lang w:val="nl-NL"/>
        </w:rPr>
      </w:pPr>
      <w:hyperlink r:id="rId13" w:history="1">
        <w:r w:rsidRPr="008B7E30">
          <w:rPr>
            <w:rStyle w:val="Hyperlink"/>
            <w:rFonts w:cstheme="majorHAnsi"/>
            <w:color w:val="auto"/>
            <w:sz w:val="22"/>
            <w:lang w:val="nl-NL"/>
          </w:rPr>
          <w:t>www.myhealthviewer.be</w:t>
        </w:r>
      </w:hyperlink>
    </w:p>
    <w:p w14:paraId="1497C7FE" w14:textId="15E656E9" w:rsidR="003F7AF7" w:rsidRPr="008B7E30" w:rsidRDefault="003F7AF7" w:rsidP="003F7AF7">
      <w:pPr>
        <w:shd w:val="clear" w:color="auto" w:fill="FFFFFF"/>
        <w:spacing w:after="0" w:line="240" w:lineRule="auto"/>
        <w:rPr>
          <w:rFonts w:cstheme="majorHAnsi"/>
          <w:sz w:val="22"/>
        </w:rPr>
      </w:pPr>
      <w:hyperlink r:id="rId14" w:history="1">
        <w:r w:rsidRPr="008B7E30">
          <w:rPr>
            <w:rStyle w:val="Hyperlink"/>
            <w:rFonts w:cstheme="majorHAnsi"/>
            <w:color w:val="auto"/>
            <w:sz w:val="22"/>
            <w:lang w:val="nl-NL"/>
          </w:rPr>
          <w:t>www.mijngezondheid.be</w:t>
        </w:r>
      </w:hyperlink>
      <w:r>
        <w:rPr>
          <w:rStyle w:val="Hyperlink"/>
          <w:rFonts w:cstheme="majorHAnsi"/>
          <w:color w:val="auto"/>
          <w:sz w:val="22"/>
          <w:lang w:val="nl-NL"/>
        </w:rPr>
        <w:br/>
      </w:r>
      <w:hyperlink r:id="rId15" w:history="1">
        <w:r w:rsidRPr="008B7E30">
          <w:rPr>
            <w:rStyle w:val="Hyperlink"/>
            <w:rFonts w:cstheme="majorHAnsi"/>
            <w:color w:val="auto"/>
            <w:sz w:val="22"/>
            <w:lang w:val="nl-NL"/>
          </w:rPr>
          <w:t>www.cozo.be</w:t>
        </w:r>
      </w:hyperlink>
    </w:p>
    <w:p w14:paraId="1DE01AE4" w14:textId="77777777" w:rsidR="003F7AF7" w:rsidRPr="008B7E30" w:rsidRDefault="003F7AF7" w:rsidP="003F7AF7">
      <w:pPr>
        <w:shd w:val="clear" w:color="auto" w:fill="FFFFFF"/>
        <w:spacing w:after="0" w:line="240" w:lineRule="auto"/>
        <w:rPr>
          <w:rFonts w:cstheme="majorHAnsi"/>
          <w:sz w:val="22"/>
        </w:rPr>
      </w:pPr>
      <w:r w:rsidRPr="008B7E30">
        <w:rPr>
          <w:rFonts w:cstheme="majorHAnsi"/>
          <w:sz w:val="22"/>
          <w:lang w:val="nl-NL"/>
        </w:rPr>
        <w:t>Daar kan je ook je vaccinaties, medisch dossier en medicatieschema vinden.</w:t>
      </w:r>
    </w:p>
    <w:p w14:paraId="3F72E3E9" w14:textId="40A0E38A" w:rsidR="003F7AF7" w:rsidRPr="003F7AF7" w:rsidRDefault="003F7AF7" w:rsidP="003F7AF7">
      <w:pPr>
        <w:spacing w:after="0" w:line="240" w:lineRule="auto"/>
        <w:rPr>
          <w:rFonts w:cstheme="majorHAnsi"/>
          <w:strike/>
          <w:sz w:val="22"/>
          <w:lang w:val="nl-NL"/>
        </w:rPr>
      </w:pPr>
      <w:r w:rsidRPr="008B7E30">
        <w:rPr>
          <w:rFonts w:cstheme="majorHAnsi"/>
          <w:sz w:val="22"/>
          <w:lang w:val="nl-NL"/>
        </w:rPr>
        <w:t>Inloggen kan via je elektronische identiteitskaart. Je kan ook de app ‘</w:t>
      </w:r>
      <w:proofErr w:type="spellStart"/>
      <w:r w:rsidRPr="008B7E30">
        <w:rPr>
          <w:rFonts w:cstheme="majorHAnsi"/>
          <w:sz w:val="22"/>
          <w:lang w:val="nl-NL"/>
        </w:rPr>
        <w:t>itsme</w:t>
      </w:r>
      <w:proofErr w:type="spellEnd"/>
      <w:r w:rsidRPr="008B7E30">
        <w:rPr>
          <w:rFonts w:cstheme="majorHAnsi"/>
          <w:sz w:val="22"/>
          <w:lang w:val="nl-NL"/>
        </w:rPr>
        <w:t>’ gebruiken</w:t>
      </w:r>
    </w:p>
    <w:p w14:paraId="359E4633" w14:textId="77777777" w:rsidR="003F7AF7" w:rsidRPr="008B7E30" w:rsidRDefault="003F7AF7" w:rsidP="003F7AF7">
      <w:pPr>
        <w:spacing w:after="0" w:line="240" w:lineRule="auto"/>
        <w:ind w:right="362"/>
        <w:rPr>
          <w:sz w:val="22"/>
        </w:rPr>
      </w:pPr>
      <w:r>
        <w:rPr>
          <w:noProof/>
        </w:rPr>
        <mc:AlternateContent>
          <mc:Choice Requires="wps">
            <w:drawing>
              <wp:anchor distT="45720" distB="45720" distL="114300" distR="114300" simplePos="0" relativeHeight="251661312" behindDoc="0" locked="0" layoutInCell="1" allowOverlap="1" wp14:anchorId="3FD0882D" wp14:editId="3E04EE21">
                <wp:simplePos x="0" y="0"/>
                <wp:positionH relativeFrom="column">
                  <wp:posOffset>-4445</wp:posOffset>
                </wp:positionH>
                <wp:positionV relativeFrom="paragraph">
                  <wp:posOffset>311150</wp:posOffset>
                </wp:positionV>
                <wp:extent cx="5734050" cy="1404620"/>
                <wp:effectExtent l="0" t="0" r="19050"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16903C38" w14:textId="212FC142" w:rsidR="005E7301" w:rsidRDefault="005E7301" w:rsidP="005E7301">
                            <w:pPr>
                              <w:spacing w:line="262" w:lineRule="auto"/>
                              <w:ind w:right="362"/>
                              <w:rPr>
                                <w:rFonts w:eastAsia="Calibri" w:cs="Calibri"/>
                                <w:spacing w:val="1"/>
                              </w:rPr>
                            </w:pPr>
                            <w:r w:rsidRPr="008B7E30">
                              <w:rPr>
                                <w:rFonts w:eastAsia="Calibri" w:cs="Calibri"/>
                                <w:sz w:val="22"/>
                                <w:highlight w:val="yellow"/>
                              </w:rPr>
                              <w:t>[</w:t>
                            </w:r>
                            <w:r>
                              <w:rPr>
                                <w:rFonts w:eastAsia="Calibri" w:cs="Calibri"/>
                                <w:sz w:val="22"/>
                                <w:highlight w:val="yellow"/>
                              </w:rPr>
                              <w:t>Vul het percentage aan – zie cijfers onderaan in dit document</w:t>
                            </w:r>
                            <w:r w:rsidRPr="008B7E30">
                              <w:rPr>
                                <w:rFonts w:eastAsia="Calibri" w:cs="Calibri"/>
                                <w:sz w:val="22"/>
                                <w:highlight w:val="yellow"/>
                              </w:rPr>
                              <w:t>]</w:t>
                            </w:r>
                            <w:r w:rsidRPr="008B7E30">
                              <w:rPr>
                                <w:rFonts w:eastAsia="Calibri" w:cs="Calibri"/>
                                <w:spacing w:val="1"/>
                                <w:sz w:val="22"/>
                              </w:rPr>
                              <w:t xml:space="preserve"> </w:t>
                            </w:r>
                          </w:p>
                          <w:p w14:paraId="029C3064" w14:textId="77777777" w:rsidR="003F7AF7" w:rsidRPr="008B7E30" w:rsidRDefault="003F7AF7" w:rsidP="003F7AF7">
                            <w:pPr>
                              <w:spacing w:after="0" w:line="240" w:lineRule="auto"/>
                              <w:ind w:right="362"/>
                              <w:rPr>
                                <w:rFonts w:eastAsia="Calibri" w:cs="Calibri"/>
                                <w:sz w:val="22"/>
                              </w:rPr>
                            </w:pPr>
                            <w:r w:rsidRPr="008B7E30">
                              <w:rPr>
                                <w:rFonts w:eastAsia="Calibri" w:cs="Calibri"/>
                                <w:sz w:val="22"/>
                              </w:rPr>
                              <w:t>In</w:t>
                            </w:r>
                            <w:r w:rsidRPr="008B7E30">
                              <w:rPr>
                                <w:rFonts w:eastAsia="Calibri" w:cs="Calibri"/>
                                <w:spacing w:val="14"/>
                                <w:sz w:val="22"/>
                              </w:rPr>
                              <w:t xml:space="preserve"> </w:t>
                            </w:r>
                            <w:r w:rsidRPr="008B7E30">
                              <w:rPr>
                                <w:rFonts w:eastAsia="Calibri" w:cs="Calibri"/>
                                <w:sz w:val="22"/>
                              </w:rPr>
                              <w:t>on</w:t>
                            </w:r>
                            <w:r w:rsidRPr="008B7E30">
                              <w:rPr>
                                <w:rFonts w:eastAsia="Calibri" w:cs="Calibri"/>
                                <w:spacing w:val="-4"/>
                                <w:sz w:val="22"/>
                              </w:rPr>
                              <w:t>z</w:t>
                            </w:r>
                            <w:r w:rsidRPr="008B7E30">
                              <w:rPr>
                                <w:rFonts w:eastAsia="Calibri" w:cs="Calibri"/>
                                <w:sz w:val="22"/>
                              </w:rPr>
                              <w:t>e</w:t>
                            </w:r>
                            <w:r w:rsidRPr="008B7E30">
                              <w:rPr>
                                <w:rFonts w:eastAsia="Calibri" w:cs="Calibri"/>
                                <w:spacing w:val="14"/>
                                <w:sz w:val="22"/>
                              </w:rPr>
                              <w:t xml:space="preserv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14"/>
                                <w:sz w:val="22"/>
                              </w:rPr>
                              <w:t xml:space="preserve"> </w:t>
                            </w:r>
                            <w:r w:rsidRPr="008B7E30">
                              <w:rPr>
                                <w:rFonts w:eastAsia="Calibri" w:cs="Calibri"/>
                                <w:sz w:val="22"/>
                              </w:rPr>
                              <w:t>[naam</w:t>
                            </w:r>
                            <w:r w:rsidRPr="008B7E30">
                              <w:rPr>
                                <w:rFonts w:eastAsia="Calibri" w:cs="Calibri"/>
                                <w:spacing w:val="14"/>
                                <w:sz w:val="22"/>
                              </w:rPr>
                              <w:t xml:space="preserv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14"/>
                                <w:sz w:val="22"/>
                              </w:rPr>
                              <w:t xml:space="preserve"> </w:t>
                            </w:r>
                            <w:r w:rsidRPr="008B7E30">
                              <w:rPr>
                                <w:rFonts w:eastAsia="Calibri" w:cs="Calibri"/>
                                <w:sz w:val="22"/>
                              </w:rPr>
                              <w:t>i</w:t>
                            </w:r>
                            <w:r w:rsidRPr="008B7E30">
                              <w:rPr>
                                <w:rFonts w:eastAsia="Calibri" w:cs="Calibri"/>
                                <w:spacing w:val="-3"/>
                                <w:sz w:val="22"/>
                              </w:rPr>
                              <w:t>n</w:t>
                            </w:r>
                            <w:r w:rsidRPr="008B7E30">
                              <w:rPr>
                                <w:rFonts w:eastAsia="Calibri" w:cs="Calibri"/>
                                <w:sz w:val="22"/>
                              </w:rPr>
                              <w:t>vullen]</w:t>
                            </w:r>
                            <w:r w:rsidRPr="008B7E30">
                              <w:rPr>
                                <w:rFonts w:eastAsia="Calibri" w:cs="Calibri"/>
                                <w:spacing w:val="14"/>
                                <w:sz w:val="22"/>
                              </w:rPr>
                              <w:t xml:space="preserve"> </w:t>
                            </w:r>
                            <w:r w:rsidRPr="008B7E30">
                              <w:rPr>
                                <w:rFonts w:eastAsia="Calibri" w:cs="Calibri"/>
                                <w:sz w:val="22"/>
                              </w:rPr>
                              <w:t>liet</w:t>
                            </w:r>
                            <w:r w:rsidRPr="008B7E30">
                              <w:rPr>
                                <w:rFonts w:eastAsia="Calibri" w:cs="Calibri"/>
                                <w:spacing w:val="14"/>
                                <w:sz w:val="22"/>
                              </w:rPr>
                              <w:t xml:space="preserve"> </w:t>
                            </w:r>
                            <w:proofErr w:type="gramStart"/>
                            <w:r w:rsidRPr="008B7E30">
                              <w:rPr>
                                <w:rFonts w:eastAsia="Calibri" w:cs="Calibri"/>
                                <w:sz w:val="22"/>
                                <w:highlight w:val="yellow"/>
                              </w:rPr>
                              <w:t>XX%</w:t>
                            </w:r>
                            <w:proofErr w:type="gramEnd"/>
                            <w:r w:rsidRPr="008B7E30">
                              <w:rPr>
                                <w:rFonts w:eastAsia="Calibri" w:cs="Calibri"/>
                                <w:spacing w:val="14"/>
                                <w:sz w:val="22"/>
                              </w:rPr>
                              <w:t xml:space="preserve"> </w:t>
                            </w:r>
                            <w:r w:rsidRPr="008B7E30">
                              <w:rPr>
                                <w:rFonts w:eastAsia="Calibri" w:cs="Calibri"/>
                                <w:sz w:val="22"/>
                              </w:rPr>
                              <w:t>van de vrouwen van 50 tot en met 69 jaar zich preventief onderzoeken</w:t>
                            </w:r>
                            <w:r w:rsidRPr="008B7E30">
                              <w:rPr>
                                <w:rFonts w:eastAsia="Calibri" w:cs="Calibri"/>
                                <w:spacing w:val="14"/>
                                <w:sz w:val="22"/>
                              </w:rPr>
                              <w:t xml:space="preserve"> </w:t>
                            </w:r>
                            <w:r w:rsidRPr="008B7E30">
                              <w:rPr>
                                <w:rFonts w:eastAsia="Calibri" w:cs="Calibri"/>
                                <w:sz w:val="22"/>
                              </w:rPr>
                              <w:t>en</w:t>
                            </w:r>
                            <w:r w:rsidRPr="008B7E30">
                              <w:rPr>
                                <w:rFonts w:eastAsia="Calibri" w:cs="Calibri"/>
                                <w:spacing w:val="14"/>
                                <w:sz w:val="22"/>
                              </w:rPr>
                              <w:t xml:space="preserve"> </w:t>
                            </w:r>
                            <w:r w:rsidRPr="008B7E30">
                              <w:rPr>
                                <w:rFonts w:eastAsia="Calibri" w:cs="Calibri"/>
                                <w:spacing w:val="-4"/>
                                <w:sz w:val="22"/>
                              </w:rPr>
                              <w:t>z</w:t>
                            </w:r>
                            <w:r w:rsidRPr="008B7E30">
                              <w:rPr>
                                <w:rFonts w:eastAsia="Calibri" w:cs="Calibri"/>
                                <w:sz w:val="22"/>
                              </w:rPr>
                              <w:t>o</w:t>
                            </w:r>
                            <w:r w:rsidRPr="008B7E30">
                              <w:rPr>
                                <w:rFonts w:eastAsia="Calibri" w:cs="Calibri"/>
                                <w:spacing w:val="14"/>
                                <w:sz w:val="22"/>
                              </w:rPr>
                              <w:t xml:space="preserve"> </w:t>
                            </w:r>
                            <w:r w:rsidRPr="008B7E30">
                              <w:rPr>
                                <w:rFonts w:eastAsia="Calibri" w:cs="Calibri"/>
                                <w:sz w:val="22"/>
                              </w:rPr>
                              <w:t>s</w:t>
                            </w:r>
                            <w:r w:rsidRPr="008B7E30">
                              <w:rPr>
                                <w:rFonts w:eastAsia="Calibri" w:cs="Calibri"/>
                                <w:spacing w:val="-1"/>
                                <w:sz w:val="22"/>
                              </w:rPr>
                              <w:t>c</w:t>
                            </w:r>
                            <w:r w:rsidRPr="008B7E30">
                              <w:rPr>
                                <w:rFonts w:eastAsia="Calibri" w:cs="Calibri"/>
                                <w:sz w:val="22"/>
                              </w:rPr>
                              <w:t>o</w:t>
                            </w:r>
                            <w:r w:rsidRPr="008B7E30">
                              <w:rPr>
                                <w:rFonts w:eastAsia="Calibri" w:cs="Calibri"/>
                                <w:spacing w:val="-2"/>
                                <w:sz w:val="22"/>
                              </w:rPr>
                              <w:t>r</w:t>
                            </w:r>
                            <w:r w:rsidRPr="008B7E30">
                              <w:rPr>
                                <w:rFonts w:eastAsia="Calibri" w:cs="Calibri"/>
                                <w:sz w:val="22"/>
                              </w:rPr>
                              <w:t>en</w:t>
                            </w:r>
                            <w:r w:rsidRPr="008B7E30">
                              <w:rPr>
                                <w:rFonts w:eastAsia="Calibri" w:cs="Calibri"/>
                                <w:spacing w:val="14"/>
                                <w:sz w:val="22"/>
                              </w:rPr>
                              <w:t xml:space="preserve"> </w:t>
                            </w:r>
                            <w:r w:rsidRPr="008B7E30">
                              <w:rPr>
                                <w:rFonts w:eastAsia="Calibri" w:cs="Calibri"/>
                                <w:spacing w:val="-2"/>
                                <w:sz w:val="22"/>
                              </w:rPr>
                              <w:t>w</w:t>
                            </w:r>
                            <w:r w:rsidRPr="008B7E30">
                              <w:rPr>
                                <w:rFonts w:eastAsia="Calibri" w:cs="Calibri"/>
                                <w:sz w:val="22"/>
                              </w:rPr>
                              <w:t>e [ho</w:t>
                            </w:r>
                            <w:r w:rsidRPr="008B7E30">
                              <w:rPr>
                                <w:rFonts w:eastAsia="Calibri" w:cs="Calibri"/>
                                <w:spacing w:val="-1"/>
                                <w:sz w:val="22"/>
                              </w:rPr>
                              <w:t>g</w:t>
                            </w:r>
                            <w:r w:rsidRPr="008B7E30">
                              <w:rPr>
                                <w:rFonts w:eastAsia="Calibri" w:cs="Calibri"/>
                                <w:sz w:val="22"/>
                              </w:rPr>
                              <w:t>er of la</w:t>
                            </w:r>
                            <w:r w:rsidRPr="008B7E30">
                              <w:rPr>
                                <w:rFonts w:eastAsia="Calibri" w:cs="Calibri"/>
                                <w:spacing w:val="-1"/>
                                <w:sz w:val="22"/>
                              </w:rPr>
                              <w:t>g</w:t>
                            </w:r>
                            <w:r w:rsidRPr="008B7E30">
                              <w:rPr>
                                <w:rFonts w:eastAsia="Calibri" w:cs="Calibri"/>
                                <w:sz w:val="22"/>
                              </w:rPr>
                              <w:t>er] dan de deelname in on</w:t>
                            </w:r>
                            <w:r w:rsidRPr="008B7E30">
                              <w:rPr>
                                <w:rFonts w:eastAsia="Calibri" w:cs="Calibri"/>
                                <w:spacing w:val="-4"/>
                                <w:sz w:val="22"/>
                              </w:rPr>
                              <w:t>z</w:t>
                            </w:r>
                            <w:r w:rsidRPr="008B7E30">
                              <w:rPr>
                                <w:rFonts w:eastAsia="Calibri" w:cs="Calibri"/>
                                <w:sz w:val="22"/>
                              </w:rPr>
                              <w:t>e p</w:t>
                            </w:r>
                            <w:r w:rsidRPr="008B7E30">
                              <w:rPr>
                                <w:rFonts w:eastAsia="Calibri" w:cs="Calibri"/>
                                <w:spacing w:val="-3"/>
                                <w:sz w:val="22"/>
                              </w:rPr>
                              <w:t>r</w:t>
                            </w:r>
                            <w:r w:rsidRPr="008B7E30">
                              <w:rPr>
                                <w:rFonts w:eastAsia="Calibri" w:cs="Calibri"/>
                                <w:spacing w:val="-1"/>
                                <w:sz w:val="22"/>
                              </w:rPr>
                              <w:t>o</w:t>
                            </w:r>
                            <w:r w:rsidRPr="008B7E30">
                              <w:rPr>
                                <w:rFonts w:eastAsia="Calibri" w:cs="Calibri"/>
                                <w:sz w:val="22"/>
                              </w:rPr>
                              <w:t>vincie (63,6%).</w:t>
                            </w:r>
                          </w:p>
                          <w:p w14:paraId="3CF92B32" w14:textId="77777777" w:rsidR="003F7AF7" w:rsidRPr="008B7E30" w:rsidRDefault="003F7AF7" w:rsidP="003F7AF7">
                            <w:pPr>
                              <w:spacing w:after="0" w:line="260" w:lineRule="exact"/>
                              <w:ind w:right="362"/>
                              <w:rPr>
                                <w:sz w:val="22"/>
                              </w:rPr>
                            </w:pPr>
                          </w:p>
                          <w:p w14:paraId="3DFADFDA" w14:textId="77777777" w:rsidR="003F7AF7" w:rsidRDefault="003F7AF7" w:rsidP="003F7AF7">
                            <w:pPr>
                              <w:spacing w:line="262" w:lineRule="auto"/>
                              <w:ind w:right="362"/>
                              <w:rPr>
                                <w:rFonts w:eastAsia="Calibri" w:cs="Calibri"/>
                                <w:spacing w:val="1"/>
                              </w:rPr>
                            </w:pPr>
                            <w:r w:rsidRPr="008B7E30">
                              <w:rPr>
                                <w:rFonts w:eastAsia="Calibri" w:cs="Calibri"/>
                                <w:sz w:val="22"/>
                                <w:highlight w:val="yellow"/>
                              </w:rPr>
                              <w:t>[Afhan</w:t>
                            </w:r>
                            <w:r w:rsidRPr="008B7E30">
                              <w:rPr>
                                <w:rFonts w:eastAsia="Calibri" w:cs="Calibri"/>
                                <w:spacing w:val="-6"/>
                                <w:sz w:val="22"/>
                                <w:highlight w:val="yellow"/>
                              </w:rPr>
                              <w:t>k</w:t>
                            </w:r>
                            <w:r w:rsidRPr="008B7E30">
                              <w:rPr>
                                <w:rFonts w:eastAsia="Calibri" w:cs="Calibri"/>
                                <w:sz w:val="22"/>
                                <w:highlight w:val="yellow"/>
                              </w:rPr>
                              <w:t xml:space="preserve">elijk </w:t>
                            </w:r>
                            <w:r w:rsidRPr="008B7E30">
                              <w:rPr>
                                <w:rFonts w:eastAsia="Calibri" w:cs="Calibri"/>
                                <w:spacing w:val="-3"/>
                                <w:sz w:val="22"/>
                                <w:highlight w:val="yellow"/>
                              </w:rPr>
                              <w:t>v</w:t>
                            </w:r>
                            <w:r w:rsidRPr="008B7E30">
                              <w:rPr>
                                <w:rFonts w:eastAsia="Calibri" w:cs="Calibri"/>
                                <w:sz w:val="22"/>
                                <w:highlight w:val="yellow"/>
                              </w:rPr>
                              <w:t>an</w:t>
                            </w:r>
                            <w:r w:rsidRPr="008B7E30">
                              <w:rPr>
                                <w:rFonts w:eastAsia="Calibri" w:cs="Calibri"/>
                                <w:spacing w:val="3"/>
                                <w:sz w:val="22"/>
                                <w:highlight w:val="yellow"/>
                              </w:rPr>
                              <w:t xml:space="preserve"> </w:t>
                            </w:r>
                            <w:r w:rsidRPr="008B7E30">
                              <w:rPr>
                                <w:rFonts w:eastAsia="Calibri" w:cs="Calibri"/>
                                <w:sz w:val="22"/>
                                <w:highlight w:val="yellow"/>
                              </w:rPr>
                              <w:t>cij</w:t>
                            </w:r>
                            <w:r w:rsidRPr="008B7E30">
                              <w:rPr>
                                <w:rFonts w:eastAsia="Calibri" w:cs="Calibri"/>
                                <w:spacing w:val="-4"/>
                                <w:sz w:val="22"/>
                                <w:highlight w:val="yellow"/>
                              </w:rPr>
                              <w:t>f</w:t>
                            </w:r>
                            <w:r w:rsidRPr="008B7E30">
                              <w:rPr>
                                <w:rFonts w:eastAsia="Calibri" w:cs="Calibri"/>
                                <w:sz w:val="22"/>
                                <w:highlight w:val="yellow"/>
                              </w:rPr>
                              <w:t>e</w:t>
                            </w:r>
                            <w:r w:rsidRPr="008B7E30">
                              <w:rPr>
                                <w:rFonts w:eastAsia="Calibri" w:cs="Calibri"/>
                                <w:spacing w:val="-3"/>
                                <w:sz w:val="22"/>
                                <w:highlight w:val="yellow"/>
                              </w:rPr>
                              <w:t>r</w:t>
                            </w:r>
                            <w:r w:rsidRPr="008B7E30">
                              <w:rPr>
                                <w:rFonts w:eastAsia="Calibri" w:cs="Calibri"/>
                                <w:sz w:val="22"/>
                                <w:highlight w:val="yellow"/>
                              </w:rPr>
                              <w:t>s</w:t>
                            </w:r>
                            <w:r w:rsidRPr="008B7E30">
                              <w:rPr>
                                <w:rFonts w:eastAsia="Calibri" w:cs="Calibri"/>
                                <w:spacing w:val="3"/>
                                <w:sz w:val="22"/>
                                <w:highlight w:val="yellow"/>
                              </w:rPr>
                              <w:t xml:space="preserve"> </w:t>
                            </w:r>
                            <w:r w:rsidRPr="008B7E30">
                              <w:rPr>
                                <w:rFonts w:eastAsia="Calibri" w:cs="Calibri"/>
                                <w:sz w:val="22"/>
                                <w:highlight w:val="yellow"/>
                              </w:rPr>
                              <w:t>2</w:t>
                            </w:r>
                            <w:r w:rsidRPr="008B7E30">
                              <w:rPr>
                                <w:rFonts w:eastAsia="Calibri" w:cs="Calibri"/>
                                <w:spacing w:val="3"/>
                                <w:sz w:val="22"/>
                                <w:highlight w:val="yellow"/>
                              </w:rPr>
                              <w:t xml:space="preserve"> </w:t>
                            </w:r>
                            <w:r w:rsidRPr="008B7E30">
                              <w:rPr>
                                <w:rFonts w:eastAsia="Calibri" w:cs="Calibri"/>
                                <w:sz w:val="22"/>
                                <w:highlight w:val="yellow"/>
                              </w:rPr>
                              <w:t>i</w:t>
                            </w:r>
                            <w:r w:rsidRPr="008B7E30">
                              <w:rPr>
                                <w:rFonts w:eastAsia="Calibri" w:cs="Calibri"/>
                                <w:spacing w:val="-3"/>
                                <w:sz w:val="22"/>
                                <w:highlight w:val="yellow"/>
                              </w:rPr>
                              <w:t>n</w:t>
                            </w:r>
                            <w:r w:rsidRPr="008B7E30">
                              <w:rPr>
                                <w:rFonts w:eastAsia="Calibri" w:cs="Calibri"/>
                                <w:sz w:val="22"/>
                                <w:highlight w:val="yellow"/>
                              </w:rPr>
                              <w:t>vulo</w:t>
                            </w:r>
                            <w:r w:rsidRPr="008B7E30">
                              <w:rPr>
                                <w:rFonts w:eastAsia="Calibri" w:cs="Calibri"/>
                                <w:spacing w:val="-1"/>
                                <w:sz w:val="22"/>
                                <w:highlight w:val="yellow"/>
                              </w:rPr>
                              <w:t>p</w:t>
                            </w:r>
                            <w:r w:rsidRPr="008B7E30">
                              <w:rPr>
                                <w:rFonts w:eastAsia="Calibri" w:cs="Calibri"/>
                                <w:sz w:val="22"/>
                                <w:highlight w:val="yellow"/>
                              </w:rPr>
                              <w:t>ties]</w:t>
                            </w:r>
                            <w:r w:rsidRPr="008B7E30">
                              <w:rPr>
                                <w:rFonts w:eastAsia="Calibri" w:cs="Calibri"/>
                                <w:spacing w:val="1"/>
                                <w:sz w:val="22"/>
                              </w:rPr>
                              <w:t xml:space="preserve"> </w:t>
                            </w:r>
                          </w:p>
                          <w:p w14:paraId="5C6A9200" w14:textId="77777777" w:rsidR="003F7AF7" w:rsidRDefault="003F7AF7" w:rsidP="003F7AF7">
                            <w:pPr>
                              <w:spacing w:line="262" w:lineRule="auto"/>
                              <w:ind w:right="362"/>
                              <w:rPr>
                                <w:rFonts w:eastAsia="Calibri" w:cs="Calibri"/>
                                <w:spacing w:val="5"/>
                              </w:rPr>
                            </w:pPr>
                            <w:r w:rsidRPr="008B7E30">
                              <w:rPr>
                                <w:rFonts w:eastAsia="Calibri" w:cs="Calibri"/>
                                <w:sz w:val="22"/>
                              </w:rPr>
                              <w:t>Om</w:t>
                            </w:r>
                            <w:r w:rsidRPr="008B7E30">
                              <w:rPr>
                                <w:rFonts w:eastAsia="Calibri" w:cs="Calibri"/>
                                <w:spacing w:val="3"/>
                                <w:sz w:val="22"/>
                              </w:rPr>
                              <w:t xml:space="preserve"> </w:t>
                            </w:r>
                            <w:r w:rsidRPr="008B7E30">
                              <w:rPr>
                                <w:rFonts w:eastAsia="Calibri" w:cs="Calibri"/>
                                <w:spacing w:val="-2"/>
                                <w:sz w:val="22"/>
                              </w:rPr>
                              <w:t>t</w:t>
                            </w:r>
                            <w:r w:rsidRPr="008B7E30">
                              <w:rPr>
                                <w:rFonts w:eastAsia="Calibri" w:cs="Calibri"/>
                                <w:sz w:val="22"/>
                              </w:rPr>
                              <w:t>e</w:t>
                            </w:r>
                            <w:r w:rsidRPr="008B7E30">
                              <w:rPr>
                                <w:rFonts w:eastAsia="Calibri" w:cs="Calibri"/>
                                <w:spacing w:val="-2"/>
                                <w:sz w:val="22"/>
                              </w:rPr>
                              <w:t>g</w:t>
                            </w:r>
                            <w:r w:rsidRPr="008B7E30">
                              <w:rPr>
                                <w:rFonts w:eastAsia="Calibri" w:cs="Calibri"/>
                                <w:sz w:val="22"/>
                              </w:rPr>
                              <w:t>en</w:t>
                            </w:r>
                            <w:r w:rsidRPr="008B7E30">
                              <w:rPr>
                                <w:rFonts w:eastAsia="Calibri" w:cs="Calibri"/>
                                <w:spacing w:val="3"/>
                                <w:sz w:val="22"/>
                              </w:rPr>
                              <w:t xml:space="preserve"> </w:t>
                            </w:r>
                            <w:r w:rsidRPr="008B7E30">
                              <w:rPr>
                                <w:rFonts w:eastAsia="Calibri" w:cs="Calibri"/>
                                <w:sz w:val="22"/>
                              </w:rPr>
                              <w:t>2020</w:t>
                            </w:r>
                            <w:r w:rsidRPr="008B7E30">
                              <w:rPr>
                                <w:rFonts w:eastAsia="Calibri" w:cs="Calibri"/>
                                <w:spacing w:val="3"/>
                                <w:sz w:val="22"/>
                              </w:rPr>
                              <w:t xml:space="preserve"> </w:t>
                            </w:r>
                            <w:r w:rsidRPr="008B7E30">
                              <w:rPr>
                                <w:rFonts w:eastAsia="Calibri" w:cs="Calibri"/>
                                <w:sz w:val="22"/>
                              </w:rPr>
                              <w:t>h</w:t>
                            </w:r>
                            <w:r w:rsidRPr="008B7E30">
                              <w:rPr>
                                <w:rFonts w:eastAsia="Calibri" w:cs="Calibri"/>
                                <w:spacing w:val="-1"/>
                                <w:sz w:val="22"/>
                              </w:rPr>
                              <w:t>e</w:t>
                            </w:r>
                            <w:r w:rsidRPr="008B7E30">
                              <w:rPr>
                                <w:rFonts w:eastAsia="Calibri" w:cs="Calibri"/>
                                <w:sz w:val="22"/>
                              </w:rPr>
                              <w:t>t</w:t>
                            </w:r>
                            <w:r w:rsidRPr="008B7E30">
                              <w:rPr>
                                <w:rFonts w:eastAsia="Calibri" w:cs="Calibri"/>
                                <w:spacing w:val="3"/>
                                <w:sz w:val="22"/>
                              </w:rPr>
                              <w:t xml:space="preserve"> </w:t>
                            </w:r>
                            <w:r w:rsidRPr="008B7E30">
                              <w:rPr>
                                <w:rFonts w:eastAsia="Calibri" w:cs="Calibri"/>
                                <w:spacing w:val="-2"/>
                                <w:sz w:val="22"/>
                              </w:rPr>
                              <w:t>s</w:t>
                            </w:r>
                            <w:r w:rsidRPr="008B7E30">
                              <w:rPr>
                                <w:rFonts w:eastAsia="Calibri" w:cs="Calibri"/>
                                <w:sz w:val="22"/>
                              </w:rPr>
                              <w:t>t</w:t>
                            </w:r>
                            <w:r w:rsidRPr="008B7E30">
                              <w:rPr>
                                <w:rFonts w:eastAsia="Calibri" w:cs="Calibri"/>
                                <w:spacing w:val="-2"/>
                                <w:sz w:val="22"/>
                              </w:rPr>
                              <w:t>r</w:t>
                            </w:r>
                            <w:r w:rsidRPr="008B7E30">
                              <w:rPr>
                                <w:rFonts w:eastAsia="Calibri" w:cs="Calibri"/>
                                <w:sz w:val="22"/>
                              </w:rPr>
                              <w:t>e</w:t>
                            </w:r>
                            <w:r w:rsidRPr="008B7E30">
                              <w:rPr>
                                <w:rFonts w:eastAsia="Calibri" w:cs="Calibri"/>
                                <w:spacing w:val="-2"/>
                                <w:sz w:val="22"/>
                              </w:rPr>
                              <w:t>e</w:t>
                            </w:r>
                            <w:r w:rsidRPr="008B7E30">
                              <w:rPr>
                                <w:rFonts w:eastAsia="Calibri" w:cs="Calibri"/>
                                <w:spacing w:val="-4"/>
                                <w:sz w:val="22"/>
                              </w:rPr>
                              <w:t>f</w:t>
                            </w:r>
                            <w:r w:rsidRPr="008B7E30">
                              <w:rPr>
                                <w:rFonts w:eastAsia="Calibri" w:cs="Calibri"/>
                                <w:sz w:val="22"/>
                              </w:rPr>
                              <w:t>cij</w:t>
                            </w:r>
                            <w:r w:rsidRPr="008B7E30">
                              <w:rPr>
                                <w:rFonts w:eastAsia="Calibri" w:cs="Calibri"/>
                                <w:spacing w:val="-4"/>
                                <w:sz w:val="22"/>
                              </w:rPr>
                              <w:t>f</w:t>
                            </w:r>
                            <w:r w:rsidRPr="008B7E30">
                              <w:rPr>
                                <w:rFonts w:eastAsia="Calibri" w:cs="Calibri"/>
                                <w:sz w:val="22"/>
                              </w:rPr>
                              <w:t>er</w:t>
                            </w:r>
                            <w:r w:rsidRPr="008B7E30">
                              <w:rPr>
                                <w:rFonts w:eastAsia="Calibri" w:cs="Calibri"/>
                                <w:spacing w:val="3"/>
                                <w:sz w:val="22"/>
                              </w:rPr>
                              <w:t xml:space="preserve"> </w:t>
                            </w:r>
                            <w:r w:rsidRPr="008B7E30">
                              <w:rPr>
                                <w:rFonts w:eastAsia="Calibri" w:cs="Calibri"/>
                                <w:spacing w:val="-3"/>
                                <w:sz w:val="22"/>
                              </w:rPr>
                              <w:t>v</w:t>
                            </w:r>
                            <w:r w:rsidRPr="008B7E30">
                              <w:rPr>
                                <w:rFonts w:eastAsia="Calibri" w:cs="Calibri"/>
                                <w:sz w:val="22"/>
                              </w:rPr>
                              <w:t>an</w:t>
                            </w:r>
                            <w:r w:rsidRPr="008B7E30">
                              <w:rPr>
                                <w:rFonts w:eastAsia="Calibri" w:cs="Calibri"/>
                                <w:spacing w:val="3"/>
                                <w:sz w:val="22"/>
                              </w:rPr>
                              <w:t xml:space="preserve"> </w:t>
                            </w:r>
                            <w:r w:rsidRPr="008B7E30">
                              <w:rPr>
                                <w:rFonts w:eastAsia="Calibri" w:cs="Calibri"/>
                                <w:sz w:val="22"/>
                              </w:rPr>
                              <w:t>75%</w:t>
                            </w:r>
                            <w:r w:rsidRPr="008B7E30">
                              <w:rPr>
                                <w:rFonts w:eastAsia="Calibri" w:cs="Calibri"/>
                                <w:spacing w:val="3"/>
                                <w:sz w:val="22"/>
                              </w:rPr>
                              <w:t xml:space="preserve"> </w:t>
                            </w:r>
                            <w:r w:rsidRPr="008B7E30">
                              <w:rPr>
                                <w:rFonts w:eastAsia="Calibri" w:cs="Calibri"/>
                                <w:spacing w:val="-2"/>
                                <w:sz w:val="22"/>
                              </w:rPr>
                              <w:t>t</w:t>
                            </w:r>
                            <w:r w:rsidRPr="008B7E30">
                              <w:rPr>
                                <w:rFonts w:eastAsia="Calibri" w:cs="Calibri"/>
                                <w:sz w:val="22"/>
                              </w:rPr>
                              <w:t>e</w:t>
                            </w:r>
                            <w:r w:rsidRPr="008B7E30">
                              <w:rPr>
                                <w:rFonts w:eastAsia="Calibri" w:cs="Calibri"/>
                                <w:spacing w:val="3"/>
                                <w:sz w:val="22"/>
                              </w:rPr>
                              <w:t xml:space="preserve"> </w:t>
                            </w:r>
                            <w:r w:rsidRPr="008B7E30">
                              <w:rPr>
                                <w:rFonts w:eastAsia="Calibri" w:cs="Calibri"/>
                                <w:sz w:val="22"/>
                              </w:rPr>
                              <w:t>behalen</w:t>
                            </w:r>
                            <w:r w:rsidRPr="008B7E30">
                              <w:rPr>
                                <w:rFonts w:eastAsia="Calibri" w:cs="Calibri"/>
                                <w:spacing w:val="3"/>
                                <w:sz w:val="22"/>
                              </w:rPr>
                              <w:t xml:space="preserve"> </w:t>
                            </w:r>
                            <w:r w:rsidRPr="008B7E30">
                              <w:rPr>
                                <w:rFonts w:eastAsia="Calibri" w:cs="Calibri"/>
                                <w:sz w:val="22"/>
                              </w:rPr>
                              <w:t>is</w:t>
                            </w:r>
                            <w:r w:rsidRPr="008B7E30">
                              <w:rPr>
                                <w:rFonts w:eastAsia="Calibri" w:cs="Calibri"/>
                                <w:spacing w:val="3"/>
                                <w:sz w:val="22"/>
                              </w:rPr>
                              <w:t xml:space="preserve"> </w:t>
                            </w:r>
                            <w:r w:rsidRPr="008B7E30">
                              <w:rPr>
                                <w:rFonts w:eastAsia="Calibri" w:cs="Calibri"/>
                                <w:sz w:val="22"/>
                              </w:rPr>
                              <w:t>er</w:t>
                            </w:r>
                            <w:r w:rsidRPr="008B7E30">
                              <w:rPr>
                                <w:rFonts w:eastAsia="Calibri" w:cs="Calibri"/>
                                <w:spacing w:val="3"/>
                                <w:sz w:val="22"/>
                              </w:rPr>
                              <w:t xml:space="preserve"> </w:t>
                            </w:r>
                            <w:r w:rsidRPr="008B7E30">
                              <w:rPr>
                                <w:rFonts w:eastAsia="Calibri" w:cs="Calibri"/>
                                <w:sz w:val="22"/>
                              </w:rPr>
                              <w:t>dus</w:t>
                            </w:r>
                            <w:r w:rsidRPr="008B7E30">
                              <w:rPr>
                                <w:rFonts w:eastAsia="Calibri" w:cs="Calibri"/>
                                <w:spacing w:val="3"/>
                                <w:sz w:val="22"/>
                              </w:rPr>
                              <w:t xml:space="preserve"> </w:t>
                            </w:r>
                            <w:r w:rsidRPr="008B7E30">
                              <w:rPr>
                                <w:rFonts w:eastAsia="Calibri" w:cs="Calibri"/>
                                <w:sz w:val="22"/>
                              </w:rPr>
                              <w:t>nog</w:t>
                            </w:r>
                            <w:r w:rsidRPr="008B7E30">
                              <w:rPr>
                                <w:rFonts w:eastAsia="Calibri" w:cs="Calibri"/>
                                <w:spacing w:val="3"/>
                                <w:sz w:val="22"/>
                              </w:rPr>
                              <w:t xml:space="preserve"> </w:t>
                            </w:r>
                            <w:r w:rsidRPr="008B7E30">
                              <w:rPr>
                                <w:rFonts w:eastAsia="Calibri" w:cs="Calibri"/>
                                <w:spacing w:val="-2"/>
                                <w:sz w:val="22"/>
                              </w:rPr>
                              <w:t>v</w:t>
                            </w:r>
                            <w:r w:rsidRPr="008B7E30">
                              <w:rPr>
                                <w:rFonts w:eastAsia="Calibri" w:cs="Calibri"/>
                                <w:sz w:val="22"/>
                              </w:rPr>
                              <w:t xml:space="preserve">eel </w:t>
                            </w:r>
                            <w:r w:rsidRPr="008B7E30">
                              <w:rPr>
                                <w:rFonts w:eastAsia="Calibri" w:cs="Calibri"/>
                                <w:spacing w:val="-2"/>
                                <w:sz w:val="22"/>
                              </w:rPr>
                              <w:t>w</w:t>
                            </w:r>
                            <w:r w:rsidRPr="008B7E30">
                              <w:rPr>
                                <w:rFonts w:eastAsia="Calibri" w:cs="Calibri"/>
                                <w:sz w:val="22"/>
                              </w:rPr>
                              <w:t xml:space="preserve">erk </w:t>
                            </w:r>
                            <w:r w:rsidRPr="008B7E30">
                              <w:rPr>
                                <w:rFonts w:eastAsia="Calibri" w:cs="Calibri"/>
                                <w:spacing w:val="-2"/>
                                <w:sz w:val="22"/>
                              </w:rPr>
                              <w:t>v</w:t>
                            </w:r>
                            <w:r w:rsidRPr="008B7E30">
                              <w:rPr>
                                <w:rFonts w:eastAsia="Calibri" w:cs="Calibri"/>
                                <w:sz w:val="22"/>
                              </w:rPr>
                              <w:t>oor de boeg in on</w:t>
                            </w:r>
                            <w:r w:rsidRPr="008B7E30">
                              <w:rPr>
                                <w:rFonts w:eastAsia="Calibri" w:cs="Calibri"/>
                                <w:spacing w:val="-4"/>
                                <w:sz w:val="22"/>
                              </w:rPr>
                              <w:t>z</w:t>
                            </w:r>
                            <w:r w:rsidRPr="008B7E30">
                              <w:rPr>
                                <w:rFonts w:eastAsia="Calibri" w:cs="Calibri"/>
                                <w:sz w:val="22"/>
                              </w:rPr>
                              <w:t xml:space="preserve">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5"/>
                                <w:sz w:val="22"/>
                              </w:rPr>
                              <w:t xml:space="preserve"> </w:t>
                            </w:r>
                          </w:p>
                          <w:p w14:paraId="7F6FE1BD" w14:textId="77777777" w:rsidR="003F7AF7" w:rsidRDefault="003F7AF7" w:rsidP="003F7AF7">
                            <w:pPr>
                              <w:spacing w:line="262" w:lineRule="auto"/>
                              <w:ind w:right="362"/>
                              <w:rPr>
                                <w:rFonts w:eastAsia="Calibri" w:cs="Calibri"/>
                              </w:rPr>
                            </w:pPr>
                            <w:r w:rsidRPr="008B7E30">
                              <w:rPr>
                                <w:rFonts w:eastAsia="Calibri" w:cs="Calibri"/>
                                <w:sz w:val="22"/>
                                <w:highlight w:val="yellow"/>
                              </w:rPr>
                              <w:t>[OF]</w:t>
                            </w:r>
                            <w:r w:rsidRPr="008B7E30">
                              <w:rPr>
                                <w:rFonts w:eastAsia="Calibri" w:cs="Calibri"/>
                                <w:sz w:val="22"/>
                              </w:rPr>
                              <w:t xml:space="preserve"> </w:t>
                            </w:r>
                          </w:p>
                          <w:p w14:paraId="02340467" w14:textId="77777777" w:rsidR="003F7AF7" w:rsidRPr="008B7E30" w:rsidRDefault="003F7AF7" w:rsidP="003F7AF7">
                            <w:pPr>
                              <w:spacing w:after="0" w:line="262" w:lineRule="auto"/>
                              <w:ind w:right="362"/>
                              <w:rPr>
                                <w:rFonts w:eastAsia="Calibri" w:cs="Calibri"/>
                                <w:sz w:val="22"/>
                              </w:rPr>
                            </w:pPr>
                            <w:r w:rsidRPr="008B7E30">
                              <w:rPr>
                                <w:rFonts w:eastAsia="Calibri" w:cs="Calibri"/>
                                <w:spacing w:val="-7"/>
                                <w:sz w:val="22"/>
                              </w:rPr>
                              <w:t>W</w:t>
                            </w:r>
                            <w:r w:rsidRPr="008B7E30">
                              <w:rPr>
                                <w:rFonts w:eastAsia="Calibri" w:cs="Calibri"/>
                                <w:sz w:val="22"/>
                              </w:rPr>
                              <w:t xml:space="preserve">e zijn als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 t</w:t>
                            </w:r>
                            <w:r w:rsidRPr="008B7E30">
                              <w:rPr>
                                <w:rFonts w:eastAsia="Calibri" w:cs="Calibri"/>
                                <w:spacing w:val="-3"/>
                                <w:sz w:val="22"/>
                              </w:rPr>
                              <w:t>r</w:t>
                            </w:r>
                            <w:r w:rsidRPr="008B7E30">
                              <w:rPr>
                                <w:rFonts w:eastAsia="Calibri" w:cs="Calibri"/>
                                <w:sz w:val="22"/>
                              </w:rPr>
                              <w:t>ots op dit cij</w:t>
                            </w:r>
                            <w:r w:rsidRPr="008B7E30">
                              <w:rPr>
                                <w:rFonts w:eastAsia="Calibri" w:cs="Calibri"/>
                                <w:spacing w:val="-4"/>
                                <w:sz w:val="22"/>
                              </w:rPr>
                              <w:t>f</w:t>
                            </w:r>
                            <w:r w:rsidRPr="008B7E30">
                              <w:rPr>
                                <w:rFonts w:eastAsia="Calibri" w:cs="Calibri"/>
                                <w:sz w:val="22"/>
                              </w:rPr>
                              <w:t xml:space="preserve">er en </w:t>
                            </w:r>
                            <w:r w:rsidRPr="008B7E30">
                              <w:rPr>
                                <w:rFonts w:eastAsia="Calibri" w:cs="Calibri"/>
                                <w:spacing w:val="-2"/>
                                <w:sz w:val="22"/>
                              </w:rPr>
                              <w:t>s</w:t>
                            </w:r>
                            <w:r w:rsidRPr="008B7E30">
                              <w:rPr>
                                <w:rFonts w:eastAsia="Calibri" w:cs="Calibri"/>
                                <w:sz w:val="22"/>
                              </w:rPr>
                              <w:t>t</w:t>
                            </w:r>
                            <w:r w:rsidRPr="008B7E30">
                              <w:rPr>
                                <w:rFonts w:eastAsia="Calibri" w:cs="Calibri"/>
                                <w:spacing w:val="-2"/>
                                <w:sz w:val="22"/>
                              </w:rPr>
                              <w:t>r</w:t>
                            </w:r>
                            <w:r w:rsidRPr="008B7E30">
                              <w:rPr>
                                <w:rFonts w:eastAsia="Calibri" w:cs="Calibri"/>
                                <w:spacing w:val="-1"/>
                                <w:sz w:val="22"/>
                              </w:rPr>
                              <w:t>e</w:t>
                            </w:r>
                            <w:r w:rsidRPr="008B7E30">
                              <w:rPr>
                                <w:rFonts w:eastAsia="Calibri" w:cs="Calibri"/>
                                <w:spacing w:val="-2"/>
                                <w:sz w:val="22"/>
                              </w:rPr>
                              <w:t>v</w:t>
                            </w:r>
                            <w:r w:rsidRPr="008B7E30">
                              <w:rPr>
                                <w:rFonts w:eastAsia="Calibri" w:cs="Calibri"/>
                                <w:sz w:val="22"/>
                              </w:rPr>
                              <w:t>en ernaar om dit gun</w:t>
                            </w:r>
                            <w:r w:rsidRPr="008B7E30">
                              <w:rPr>
                                <w:rFonts w:eastAsia="Calibri" w:cs="Calibri"/>
                                <w:spacing w:val="-2"/>
                                <w:sz w:val="22"/>
                              </w:rPr>
                              <w:t>s</w:t>
                            </w:r>
                            <w:r w:rsidRPr="008B7E30">
                              <w:rPr>
                                <w:rFonts w:eastAsia="Calibri" w:cs="Calibri"/>
                                <w:sz w:val="22"/>
                              </w:rPr>
                              <w:t>ti</w:t>
                            </w:r>
                            <w:r w:rsidRPr="008B7E30">
                              <w:rPr>
                                <w:rFonts w:eastAsia="Calibri" w:cs="Calibri"/>
                                <w:spacing w:val="-2"/>
                                <w:sz w:val="22"/>
                              </w:rPr>
                              <w:t>g</w:t>
                            </w:r>
                            <w:r w:rsidRPr="008B7E30">
                              <w:rPr>
                                <w:rFonts w:eastAsia="Calibri" w:cs="Calibri"/>
                                <w:sz w:val="22"/>
                              </w:rPr>
                              <w:t>e</w:t>
                            </w:r>
                            <w:r w:rsidRPr="008B7E30">
                              <w:rPr>
                                <w:rFonts w:eastAsia="Calibri" w:cs="Calibri"/>
                                <w:spacing w:val="-2"/>
                                <w:sz w:val="22"/>
                              </w:rPr>
                              <w:t xml:space="preserve"> </w:t>
                            </w:r>
                            <w:r w:rsidRPr="008B7E30">
                              <w:rPr>
                                <w:rFonts w:eastAsia="Calibri" w:cs="Calibri"/>
                                <w:sz w:val="22"/>
                              </w:rPr>
                              <w:t>cij</w:t>
                            </w:r>
                            <w:r w:rsidRPr="008B7E30">
                              <w:rPr>
                                <w:rFonts w:eastAsia="Calibri" w:cs="Calibri"/>
                                <w:spacing w:val="-4"/>
                                <w:sz w:val="22"/>
                              </w:rPr>
                              <w:t>f</w:t>
                            </w:r>
                            <w:r w:rsidRPr="008B7E30">
                              <w:rPr>
                                <w:rFonts w:eastAsia="Calibri" w:cs="Calibri"/>
                                <w:sz w:val="22"/>
                              </w:rPr>
                              <w:t xml:space="preserve">er </w:t>
                            </w:r>
                            <w:r w:rsidRPr="008B7E30">
                              <w:rPr>
                                <w:rFonts w:eastAsia="Calibri" w:cs="Calibri"/>
                                <w:spacing w:val="-2"/>
                                <w:sz w:val="22"/>
                              </w:rPr>
                              <w:t>t</w:t>
                            </w:r>
                            <w:r w:rsidRPr="008B7E30">
                              <w:rPr>
                                <w:rFonts w:eastAsia="Calibri" w:cs="Calibri"/>
                                <w:sz w:val="22"/>
                              </w:rPr>
                              <w:t xml:space="preserve">e behouden en </w:t>
                            </w:r>
                            <w:r w:rsidRPr="008B7E30">
                              <w:rPr>
                                <w:rFonts w:eastAsia="Calibri" w:cs="Calibri"/>
                                <w:spacing w:val="-4"/>
                                <w:sz w:val="22"/>
                              </w:rPr>
                              <w:t>z</w:t>
                            </w:r>
                            <w:r w:rsidRPr="008B7E30">
                              <w:rPr>
                                <w:rFonts w:eastAsia="Calibri" w:cs="Calibri"/>
                                <w:sz w:val="22"/>
                              </w:rPr>
                              <w:t>el</w:t>
                            </w:r>
                            <w:r w:rsidRPr="008B7E30">
                              <w:rPr>
                                <w:rFonts w:eastAsia="Calibri" w:cs="Calibri"/>
                                <w:spacing w:val="-2"/>
                                <w:sz w:val="22"/>
                              </w:rPr>
                              <w:t>f</w:t>
                            </w:r>
                            <w:r w:rsidRPr="008B7E30">
                              <w:rPr>
                                <w:rFonts w:eastAsia="Calibri" w:cs="Calibri"/>
                                <w:sz w:val="22"/>
                              </w:rPr>
                              <w:t xml:space="preserve">s nog </w:t>
                            </w:r>
                            <w:r w:rsidRPr="008B7E30">
                              <w:rPr>
                                <w:rFonts w:eastAsia="Calibri" w:cs="Calibri"/>
                                <w:spacing w:val="-2"/>
                                <w:sz w:val="22"/>
                              </w:rPr>
                              <w:t>t</w:t>
                            </w:r>
                            <w:r w:rsidRPr="008B7E30">
                              <w:rPr>
                                <w:rFonts w:eastAsia="Calibri" w:cs="Calibri"/>
                                <w:sz w:val="22"/>
                              </w:rPr>
                              <w:t xml:space="preserve">e </w:t>
                            </w:r>
                            <w:r w:rsidRPr="008B7E30">
                              <w:rPr>
                                <w:rFonts w:eastAsia="Calibri" w:cs="Calibri"/>
                                <w:spacing w:val="-2"/>
                                <w:sz w:val="22"/>
                              </w:rPr>
                              <w:t>v</w:t>
                            </w:r>
                            <w:r w:rsidRPr="008B7E30">
                              <w:rPr>
                                <w:rFonts w:eastAsia="Calibri" w:cs="Calibri"/>
                                <w:sz w:val="22"/>
                              </w:rPr>
                              <w:t>erho</w:t>
                            </w:r>
                            <w:r w:rsidRPr="008B7E30">
                              <w:rPr>
                                <w:rFonts w:eastAsia="Calibri" w:cs="Calibri"/>
                                <w:spacing w:val="-2"/>
                                <w:sz w:val="22"/>
                              </w:rPr>
                              <w:t>g</w:t>
                            </w:r>
                            <w:r w:rsidRPr="008B7E30">
                              <w:rPr>
                                <w:rFonts w:eastAsia="Calibri" w:cs="Calibri"/>
                                <w:sz w:val="22"/>
                              </w:rPr>
                              <w:t xml:space="preserve">en in de </w:t>
                            </w:r>
                            <w:r w:rsidRPr="008B7E30">
                              <w:rPr>
                                <w:rFonts w:eastAsia="Calibri" w:cs="Calibri"/>
                                <w:spacing w:val="-2"/>
                                <w:sz w:val="22"/>
                              </w:rPr>
                              <w:t>t</w:t>
                            </w:r>
                            <w:r w:rsidRPr="008B7E30">
                              <w:rPr>
                                <w:rFonts w:eastAsia="Calibri" w:cs="Calibri"/>
                                <w:sz w:val="22"/>
                              </w:rPr>
                              <w:t>oe</w:t>
                            </w:r>
                            <w:r w:rsidRPr="008B7E30">
                              <w:rPr>
                                <w:rFonts w:eastAsia="Calibri" w:cs="Calibri"/>
                                <w:spacing w:val="-6"/>
                                <w:sz w:val="22"/>
                              </w:rPr>
                              <w:t>k</w:t>
                            </w:r>
                            <w:r w:rsidRPr="008B7E30">
                              <w:rPr>
                                <w:rFonts w:eastAsia="Calibri" w:cs="Calibri"/>
                                <w:sz w:val="22"/>
                              </w:rPr>
                              <w:t>om</w:t>
                            </w:r>
                            <w:r w:rsidRPr="008B7E30">
                              <w:rPr>
                                <w:rFonts w:eastAsia="Calibri" w:cs="Calibri"/>
                                <w:spacing w:val="-2"/>
                                <w:sz w:val="22"/>
                              </w:rPr>
                              <w:t>s</w:t>
                            </w:r>
                            <w:r w:rsidRPr="008B7E30">
                              <w:rPr>
                                <w:rFonts w:eastAsia="Calibri" w:cs="Calibri"/>
                                <w:sz w:val="22"/>
                              </w:rPr>
                              <w:t>t.</w:t>
                            </w:r>
                          </w:p>
                          <w:p w14:paraId="209996E5" w14:textId="77777777" w:rsidR="003F7AF7" w:rsidRDefault="003F7AF7" w:rsidP="003F7A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D0882D" id="_x0000_t202" coordsize="21600,21600" o:spt="202" path="m,l,21600r21600,l21600,xe">
                <v:stroke joinstyle="miter"/>
                <v:path gradientshapeok="t" o:connecttype="rect"/>
              </v:shapetype>
              <v:shape id="Tekstvak 2" o:spid="_x0000_s1026" type="#_x0000_t202" style="position:absolute;margin-left:-.35pt;margin-top:24.5pt;width:4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">
                <v:textbox style="mso-fit-shape-to-text:t">
                  <w:txbxContent>
                    <w:p w14:paraId="16903C38" w14:textId="212FC142" w:rsidR="005E7301" w:rsidRDefault="005E7301" w:rsidP="005E7301">
                      <w:pPr>
                        <w:spacing w:line="262" w:lineRule="auto"/>
                        <w:ind w:right="362"/>
                        <w:rPr>
                          <w:rFonts w:eastAsia="Calibri" w:cs="Calibri"/>
                          <w:spacing w:val="1"/>
                        </w:rPr>
                      </w:pPr>
                      <w:r w:rsidRPr="008B7E30">
                        <w:rPr>
                          <w:rFonts w:eastAsia="Calibri" w:cs="Calibri"/>
                          <w:sz w:val="22"/>
                          <w:highlight w:val="yellow"/>
                        </w:rPr>
                        <w:t>[</w:t>
                      </w:r>
                      <w:r>
                        <w:rPr>
                          <w:rFonts w:eastAsia="Calibri" w:cs="Calibri"/>
                          <w:sz w:val="22"/>
                          <w:highlight w:val="yellow"/>
                        </w:rPr>
                        <w:t>Vul het percentage aan – zie cijfers onderaan in dit document</w:t>
                      </w:r>
                      <w:r w:rsidRPr="008B7E30">
                        <w:rPr>
                          <w:rFonts w:eastAsia="Calibri" w:cs="Calibri"/>
                          <w:sz w:val="22"/>
                          <w:highlight w:val="yellow"/>
                        </w:rPr>
                        <w:t>]</w:t>
                      </w:r>
                      <w:r w:rsidRPr="008B7E30">
                        <w:rPr>
                          <w:rFonts w:eastAsia="Calibri" w:cs="Calibri"/>
                          <w:spacing w:val="1"/>
                          <w:sz w:val="22"/>
                        </w:rPr>
                        <w:t xml:space="preserve"> </w:t>
                      </w:r>
                    </w:p>
                    <w:p w14:paraId="029C3064" w14:textId="77777777" w:rsidR="003F7AF7" w:rsidRPr="008B7E30" w:rsidRDefault="003F7AF7" w:rsidP="003F7AF7">
                      <w:pPr>
                        <w:spacing w:after="0" w:line="240" w:lineRule="auto"/>
                        <w:ind w:right="362"/>
                        <w:rPr>
                          <w:rFonts w:eastAsia="Calibri" w:cs="Calibri"/>
                          <w:sz w:val="22"/>
                        </w:rPr>
                      </w:pPr>
                      <w:r w:rsidRPr="008B7E30">
                        <w:rPr>
                          <w:rFonts w:eastAsia="Calibri" w:cs="Calibri"/>
                          <w:sz w:val="22"/>
                        </w:rPr>
                        <w:t>In</w:t>
                      </w:r>
                      <w:r w:rsidRPr="008B7E30">
                        <w:rPr>
                          <w:rFonts w:eastAsia="Calibri" w:cs="Calibri"/>
                          <w:spacing w:val="14"/>
                          <w:sz w:val="22"/>
                        </w:rPr>
                        <w:t xml:space="preserve"> </w:t>
                      </w:r>
                      <w:r w:rsidRPr="008B7E30">
                        <w:rPr>
                          <w:rFonts w:eastAsia="Calibri" w:cs="Calibri"/>
                          <w:sz w:val="22"/>
                        </w:rPr>
                        <w:t>on</w:t>
                      </w:r>
                      <w:r w:rsidRPr="008B7E30">
                        <w:rPr>
                          <w:rFonts w:eastAsia="Calibri" w:cs="Calibri"/>
                          <w:spacing w:val="-4"/>
                          <w:sz w:val="22"/>
                        </w:rPr>
                        <w:t>z</w:t>
                      </w:r>
                      <w:r w:rsidRPr="008B7E30">
                        <w:rPr>
                          <w:rFonts w:eastAsia="Calibri" w:cs="Calibri"/>
                          <w:sz w:val="22"/>
                        </w:rPr>
                        <w:t>e</w:t>
                      </w:r>
                      <w:r w:rsidRPr="008B7E30">
                        <w:rPr>
                          <w:rFonts w:eastAsia="Calibri" w:cs="Calibri"/>
                          <w:spacing w:val="14"/>
                          <w:sz w:val="22"/>
                        </w:rPr>
                        <w:t xml:space="preserv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14"/>
                          <w:sz w:val="22"/>
                        </w:rPr>
                        <w:t xml:space="preserve"> </w:t>
                      </w:r>
                      <w:r w:rsidRPr="008B7E30">
                        <w:rPr>
                          <w:rFonts w:eastAsia="Calibri" w:cs="Calibri"/>
                          <w:sz w:val="22"/>
                        </w:rPr>
                        <w:t>[naam</w:t>
                      </w:r>
                      <w:r w:rsidRPr="008B7E30">
                        <w:rPr>
                          <w:rFonts w:eastAsia="Calibri" w:cs="Calibri"/>
                          <w:spacing w:val="14"/>
                          <w:sz w:val="22"/>
                        </w:rPr>
                        <w:t xml:space="preserv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14"/>
                          <w:sz w:val="22"/>
                        </w:rPr>
                        <w:t xml:space="preserve"> </w:t>
                      </w:r>
                      <w:r w:rsidRPr="008B7E30">
                        <w:rPr>
                          <w:rFonts w:eastAsia="Calibri" w:cs="Calibri"/>
                          <w:sz w:val="22"/>
                        </w:rPr>
                        <w:t>i</w:t>
                      </w:r>
                      <w:r w:rsidRPr="008B7E30">
                        <w:rPr>
                          <w:rFonts w:eastAsia="Calibri" w:cs="Calibri"/>
                          <w:spacing w:val="-3"/>
                          <w:sz w:val="22"/>
                        </w:rPr>
                        <w:t>n</w:t>
                      </w:r>
                      <w:r w:rsidRPr="008B7E30">
                        <w:rPr>
                          <w:rFonts w:eastAsia="Calibri" w:cs="Calibri"/>
                          <w:sz w:val="22"/>
                        </w:rPr>
                        <w:t>vullen]</w:t>
                      </w:r>
                      <w:r w:rsidRPr="008B7E30">
                        <w:rPr>
                          <w:rFonts w:eastAsia="Calibri" w:cs="Calibri"/>
                          <w:spacing w:val="14"/>
                          <w:sz w:val="22"/>
                        </w:rPr>
                        <w:t xml:space="preserve"> </w:t>
                      </w:r>
                      <w:r w:rsidRPr="008B7E30">
                        <w:rPr>
                          <w:rFonts w:eastAsia="Calibri" w:cs="Calibri"/>
                          <w:sz w:val="22"/>
                        </w:rPr>
                        <w:t>liet</w:t>
                      </w:r>
                      <w:r w:rsidRPr="008B7E30">
                        <w:rPr>
                          <w:rFonts w:eastAsia="Calibri" w:cs="Calibri"/>
                          <w:spacing w:val="14"/>
                          <w:sz w:val="22"/>
                        </w:rPr>
                        <w:t xml:space="preserve"> </w:t>
                      </w:r>
                      <w:proofErr w:type="gramStart"/>
                      <w:r w:rsidRPr="008B7E30">
                        <w:rPr>
                          <w:rFonts w:eastAsia="Calibri" w:cs="Calibri"/>
                          <w:sz w:val="22"/>
                          <w:highlight w:val="yellow"/>
                        </w:rPr>
                        <w:t>XX%</w:t>
                      </w:r>
                      <w:proofErr w:type="gramEnd"/>
                      <w:r w:rsidRPr="008B7E30">
                        <w:rPr>
                          <w:rFonts w:eastAsia="Calibri" w:cs="Calibri"/>
                          <w:spacing w:val="14"/>
                          <w:sz w:val="22"/>
                        </w:rPr>
                        <w:t xml:space="preserve"> </w:t>
                      </w:r>
                      <w:r w:rsidRPr="008B7E30">
                        <w:rPr>
                          <w:rFonts w:eastAsia="Calibri" w:cs="Calibri"/>
                          <w:sz w:val="22"/>
                        </w:rPr>
                        <w:t>van de vrouwen van 50 tot en met 69 jaar zich preventief onderzoeken</w:t>
                      </w:r>
                      <w:r w:rsidRPr="008B7E30">
                        <w:rPr>
                          <w:rFonts w:eastAsia="Calibri" w:cs="Calibri"/>
                          <w:spacing w:val="14"/>
                          <w:sz w:val="22"/>
                        </w:rPr>
                        <w:t xml:space="preserve"> </w:t>
                      </w:r>
                      <w:r w:rsidRPr="008B7E30">
                        <w:rPr>
                          <w:rFonts w:eastAsia="Calibri" w:cs="Calibri"/>
                          <w:sz w:val="22"/>
                        </w:rPr>
                        <w:t>en</w:t>
                      </w:r>
                      <w:r w:rsidRPr="008B7E30">
                        <w:rPr>
                          <w:rFonts w:eastAsia="Calibri" w:cs="Calibri"/>
                          <w:spacing w:val="14"/>
                          <w:sz w:val="22"/>
                        </w:rPr>
                        <w:t xml:space="preserve"> </w:t>
                      </w:r>
                      <w:r w:rsidRPr="008B7E30">
                        <w:rPr>
                          <w:rFonts w:eastAsia="Calibri" w:cs="Calibri"/>
                          <w:spacing w:val="-4"/>
                          <w:sz w:val="22"/>
                        </w:rPr>
                        <w:t>z</w:t>
                      </w:r>
                      <w:r w:rsidRPr="008B7E30">
                        <w:rPr>
                          <w:rFonts w:eastAsia="Calibri" w:cs="Calibri"/>
                          <w:sz w:val="22"/>
                        </w:rPr>
                        <w:t>o</w:t>
                      </w:r>
                      <w:r w:rsidRPr="008B7E30">
                        <w:rPr>
                          <w:rFonts w:eastAsia="Calibri" w:cs="Calibri"/>
                          <w:spacing w:val="14"/>
                          <w:sz w:val="22"/>
                        </w:rPr>
                        <w:t xml:space="preserve"> </w:t>
                      </w:r>
                      <w:r w:rsidRPr="008B7E30">
                        <w:rPr>
                          <w:rFonts w:eastAsia="Calibri" w:cs="Calibri"/>
                          <w:sz w:val="22"/>
                        </w:rPr>
                        <w:t>s</w:t>
                      </w:r>
                      <w:r w:rsidRPr="008B7E30">
                        <w:rPr>
                          <w:rFonts w:eastAsia="Calibri" w:cs="Calibri"/>
                          <w:spacing w:val="-1"/>
                          <w:sz w:val="22"/>
                        </w:rPr>
                        <w:t>c</w:t>
                      </w:r>
                      <w:r w:rsidRPr="008B7E30">
                        <w:rPr>
                          <w:rFonts w:eastAsia="Calibri" w:cs="Calibri"/>
                          <w:sz w:val="22"/>
                        </w:rPr>
                        <w:t>o</w:t>
                      </w:r>
                      <w:r w:rsidRPr="008B7E30">
                        <w:rPr>
                          <w:rFonts w:eastAsia="Calibri" w:cs="Calibri"/>
                          <w:spacing w:val="-2"/>
                          <w:sz w:val="22"/>
                        </w:rPr>
                        <w:t>r</w:t>
                      </w:r>
                      <w:r w:rsidRPr="008B7E30">
                        <w:rPr>
                          <w:rFonts w:eastAsia="Calibri" w:cs="Calibri"/>
                          <w:sz w:val="22"/>
                        </w:rPr>
                        <w:t>en</w:t>
                      </w:r>
                      <w:r w:rsidRPr="008B7E30">
                        <w:rPr>
                          <w:rFonts w:eastAsia="Calibri" w:cs="Calibri"/>
                          <w:spacing w:val="14"/>
                          <w:sz w:val="22"/>
                        </w:rPr>
                        <w:t xml:space="preserve"> </w:t>
                      </w:r>
                      <w:r w:rsidRPr="008B7E30">
                        <w:rPr>
                          <w:rFonts w:eastAsia="Calibri" w:cs="Calibri"/>
                          <w:spacing w:val="-2"/>
                          <w:sz w:val="22"/>
                        </w:rPr>
                        <w:t>w</w:t>
                      </w:r>
                      <w:r w:rsidRPr="008B7E30">
                        <w:rPr>
                          <w:rFonts w:eastAsia="Calibri" w:cs="Calibri"/>
                          <w:sz w:val="22"/>
                        </w:rPr>
                        <w:t>e [ho</w:t>
                      </w:r>
                      <w:r w:rsidRPr="008B7E30">
                        <w:rPr>
                          <w:rFonts w:eastAsia="Calibri" w:cs="Calibri"/>
                          <w:spacing w:val="-1"/>
                          <w:sz w:val="22"/>
                        </w:rPr>
                        <w:t>g</w:t>
                      </w:r>
                      <w:r w:rsidRPr="008B7E30">
                        <w:rPr>
                          <w:rFonts w:eastAsia="Calibri" w:cs="Calibri"/>
                          <w:sz w:val="22"/>
                        </w:rPr>
                        <w:t>er of la</w:t>
                      </w:r>
                      <w:r w:rsidRPr="008B7E30">
                        <w:rPr>
                          <w:rFonts w:eastAsia="Calibri" w:cs="Calibri"/>
                          <w:spacing w:val="-1"/>
                          <w:sz w:val="22"/>
                        </w:rPr>
                        <w:t>g</w:t>
                      </w:r>
                      <w:r w:rsidRPr="008B7E30">
                        <w:rPr>
                          <w:rFonts w:eastAsia="Calibri" w:cs="Calibri"/>
                          <w:sz w:val="22"/>
                        </w:rPr>
                        <w:t>er] dan de deelname in on</w:t>
                      </w:r>
                      <w:r w:rsidRPr="008B7E30">
                        <w:rPr>
                          <w:rFonts w:eastAsia="Calibri" w:cs="Calibri"/>
                          <w:spacing w:val="-4"/>
                          <w:sz w:val="22"/>
                        </w:rPr>
                        <w:t>z</w:t>
                      </w:r>
                      <w:r w:rsidRPr="008B7E30">
                        <w:rPr>
                          <w:rFonts w:eastAsia="Calibri" w:cs="Calibri"/>
                          <w:sz w:val="22"/>
                        </w:rPr>
                        <w:t>e p</w:t>
                      </w:r>
                      <w:r w:rsidRPr="008B7E30">
                        <w:rPr>
                          <w:rFonts w:eastAsia="Calibri" w:cs="Calibri"/>
                          <w:spacing w:val="-3"/>
                          <w:sz w:val="22"/>
                        </w:rPr>
                        <w:t>r</w:t>
                      </w:r>
                      <w:r w:rsidRPr="008B7E30">
                        <w:rPr>
                          <w:rFonts w:eastAsia="Calibri" w:cs="Calibri"/>
                          <w:spacing w:val="-1"/>
                          <w:sz w:val="22"/>
                        </w:rPr>
                        <w:t>o</w:t>
                      </w:r>
                      <w:r w:rsidRPr="008B7E30">
                        <w:rPr>
                          <w:rFonts w:eastAsia="Calibri" w:cs="Calibri"/>
                          <w:sz w:val="22"/>
                        </w:rPr>
                        <w:t>vincie (63,6%).</w:t>
                      </w:r>
                    </w:p>
                    <w:p w14:paraId="3CF92B32" w14:textId="77777777" w:rsidR="003F7AF7" w:rsidRPr="008B7E30" w:rsidRDefault="003F7AF7" w:rsidP="003F7AF7">
                      <w:pPr>
                        <w:spacing w:after="0" w:line="260" w:lineRule="exact"/>
                        <w:ind w:right="362"/>
                        <w:rPr>
                          <w:sz w:val="22"/>
                        </w:rPr>
                      </w:pPr>
                    </w:p>
                    <w:p w14:paraId="3DFADFDA" w14:textId="77777777" w:rsidR="003F7AF7" w:rsidRDefault="003F7AF7" w:rsidP="003F7AF7">
                      <w:pPr>
                        <w:spacing w:line="262" w:lineRule="auto"/>
                        <w:ind w:right="362"/>
                        <w:rPr>
                          <w:rFonts w:eastAsia="Calibri" w:cs="Calibri"/>
                          <w:spacing w:val="1"/>
                        </w:rPr>
                      </w:pPr>
                      <w:r w:rsidRPr="008B7E30">
                        <w:rPr>
                          <w:rFonts w:eastAsia="Calibri" w:cs="Calibri"/>
                          <w:sz w:val="22"/>
                          <w:highlight w:val="yellow"/>
                        </w:rPr>
                        <w:t>[Afhan</w:t>
                      </w:r>
                      <w:r w:rsidRPr="008B7E30">
                        <w:rPr>
                          <w:rFonts w:eastAsia="Calibri" w:cs="Calibri"/>
                          <w:spacing w:val="-6"/>
                          <w:sz w:val="22"/>
                          <w:highlight w:val="yellow"/>
                        </w:rPr>
                        <w:t>k</w:t>
                      </w:r>
                      <w:r w:rsidRPr="008B7E30">
                        <w:rPr>
                          <w:rFonts w:eastAsia="Calibri" w:cs="Calibri"/>
                          <w:sz w:val="22"/>
                          <w:highlight w:val="yellow"/>
                        </w:rPr>
                        <w:t xml:space="preserve">elijk </w:t>
                      </w:r>
                      <w:r w:rsidRPr="008B7E30">
                        <w:rPr>
                          <w:rFonts w:eastAsia="Calibri" w:cs="Calibri"/>
                          <w:spacing w:val="-3"/>
                          <w:sz w:val="22"/>
                          <w:highlight w:val="yellow"/>
                        </w:rPr>
                        <w:t>v</w:t>
                      </w:r>
                      <w:r w:rsidRPr="008B7E30">
                        <w:rPr>
                          <w:rFonts w:eastAsia="Calibri" w:cs="Calibri"/>
                          <w:sz w:val="22"/>
                          <w:highlight w:val="yellow"/>
                        </w:rPr>
                        <w:t>an</w:t>
                      </w:r>
                      <w:r w:rsidRPr="008B7E30">
                        <w:rPr>
                          <w:rFonts w:eastAsia="Calibri" w:cs="Calibri"/>
                          <w:spacing w:val="3"/>
                          <w:sz w:val="22"/>
                          <w:highlight w:val="yellow"/>
                        </w:rPr>
                        <w:t xml:space="preserve"> </w:t>
                      </w:r>
                      <w:r w:rsidRPr="008B7E30">
                        <w:rPr>
                          <w:rFonts w:eastAsia="Calibri" w:cs="Calibri"/>
                          <w:sz w:val="22"/>
                          <w:highlight w:val="yellow"/>
                        </w:rPr>
                        <w:t>cij</w:t>
                      </w:r>
                      <w:r w:rsidRPr="008B7E30">
                        <w:rPr>
                          <w:rFonts w:eastAsia="Calibri" w:cs="Calibri"/>
                          <w:spacing w:val="-4"/>
                          <w:sz w:val="22"/>
                          <w:highlight w:val="yellow"/>
                        </w:rPr>
                        <w:t>f</w:t>
                      </w:r>
                      <w:r w:rsidRPr="008B7E30">
                        <w:rPr>
                          <w:rFonts w:eastAsia="Calibri" w:cs="Calibri"/>
                          <w:sz w:val="22"/>
                          <w:highlight w:val="yellow"/>
                        </w:rPr>
                        <w:t>e</w:t>
                      </w:r>
                      <w:r w:rsidRPr="008B7E30">
                        <w:rPr>
                          <w:rFonts w:eastAsia="Calibri" w:cs="Calibri"/>
                          <w:spacing w:val="-3"/>
                          <w:sz w:val="22"/>
                          <w:highlight w:val="yellow"/>
                        </w:rPr>
                        <w:t>r</w:t>
                      </w:r>
                      <w:r w:rsidRPr="008B7E30">
                        <w:rPr>
                          <w:rFonts w:eastAsia="Calibri" w:cs="Calibri"/>
                          <w:sz w:val="22"/>
                          <w:highlight w:val="yellow"/>
                        </w:rPr>
                        <w:t>s</w:t>
                      </w:r>
                      <w:r w:rsidRPr="008B7E30">
                        <w:rPr>
                          <w:rFonts w:eastAsia="Calibri" w:cs="Calibri"/>
                          <w:spacing w:val="3"/>
                          <w:sz w:val="22"/>
                          <w:highlight w:val="yellow"/>
                        </w:rPr>
                        <w:t xml:space="preserve"> </w:t>
                      </w:r>
                      <w:r w:rsidRPr="008B7E30">
                        <w:rPr>
                          <w:rFonts w:eastAsia="Calibri" w:cs="Calibri"/>
                          <w:sz w:val="22"/>
                          <w:highlight w:val="yellow"/>
                        </w:rPr>
                        <w:t>2</w:t>
                      </w:r>
                      <w:r w:rsidRPr="008B7E30">
                        <w:rPr>
                          <w:rFonts w:eastAsia="Calibri" w:cs="Calibri"/>
                          <w:spacing w:val="3"/>
                          <w:sz w:val="22"/>
                          <w:highlight w:val="yellow"/>
                        </w:rPr>
                        <w:t xml:space="preserve"> </w:t>
                      </w:r>
                      <w:r w:rsidRPr="008B7E30">
                        <w:rPr>
                          <w:rFonts w:eastAsia="Calibri" w:cs="Calibri"/>
                          <w:sz w:val="22"/>
                          <w:highlight w:val="yellow"/>
                        </w:rPr>
                        <w:t>i</w:t>
                      </w:r>
                      <w:r w:rsidRPr="008B7E30">
                        <w:rPr>
                          <w:rFonts w:eastAsia="Calibri" w:cs="Calibri"/>
                          <w:spacing w:val="-3"/>
                          <w:sz w:val="22"/>
                          <w:highlight w:val="yellow"/>
                        </w:rPr>
                        <w:t>n</w:t>
                      </w:r>
                      <w:r w:rsidRPr="008B7E30">
                        <w:rPr>
                          <w:rFonts w:eastAsia="Calibri" w:cs="Calibri"/>
                          <w:sz w:val="22"/>
                          <w:highlight w:val="yellow"/>
                        </w:rPr>
                        <w:t>vulo</w:t>
                      </w:r>
                      <w:r w:rsidRPr="008B7E30">
                        <w:rPr>
                          <w:rFonts w:eastAsia="Calibri" w:cs="Calibri"/>
                          <w:spacing w:val="-1"/>
                          <w:sz w:val="22"/>
                          <w:highlight w:val="yellow"/>
                        </w:rPr>
                        <w:t>p</w:t>
                      </w:r>
                      <w:r w:rsidRPr="008B7E30">
                        <w:rPr>
                          <w:rFonts w:eastAsia="Calibri" w:cs="Calibri"/>
                          <w:sz w:val="22"/>
                          <w:highlight w:val="yellow"/>
                        </w:rPr>
                        <w:t>ties]</w:t>
                      </w:r>
                      <w:r w:rsidRPr="008B7E30">
                        <w:rPr>
                          <w:rFonts w:eastAsia="Calibri" w:cs="Calibri"/>
                          <w:spacing w:val="1"/>
                          <w:sz w:val="22"/>
                        </w:rPr>
                        <w:t xml:space="preserve"> </w:t>
                      </w:r>
                    </w:p>
                    <w:p w14:paraId="5C6A9200" w14:textId="77777777" w:rsidR="003F7AF7" w:rsidRDefault="003F7AF7" w:rsidP="003F7AF7">
                      <w:pPr>
                        <w:spacing w:line="262" w:lineRule="auto"/>
                        <w:ind w:right="362"/>
                        <w:rPr>
                          <w:rFonts w:eastAsia="Calibri" w:cs="Calibri"/>
                          <w:spacing w:val="5"/>
                        </w:rPr>
                      </w:pPr>
                      <w:r w:rsidRPr="008B7E30">
                        <w:rPr>
                          <w:rFonts w:eastAsia="Calibri" w:cs="Calibri"/>
                          <w:sz w:val="22"/>
                        </w:rPr>
                        <w:t>Om</w:t>
                      </w:r>
                      <w:r w:rsidRPr="008B7E30">
                        <w:rPr>
                          <w:rFonts w:eastAsia="Calibri" w:cs="Calibri"/>
                          <w:spacing w:val="3"/>
                          <w:sz w:val="22"/>
                        </w:rPr>
                        <w:t xml:space="preserve"> </w:t>
                      </w:r>
                      <w:r w:rsidRPr="008B7E30">
                        <w:rPr>
                          <w:rFonts w:eastAsia="Calibri" w:cs="Calibri"/>
                          <w:spacing w:val="-2"/>
                          <w:sz w:val="22"/>
                        </w:rPr>
                        <w:t>t</w:t>
                      </w:r>
                      <w:r w:rsidRPr="008B7E30">
                        <w:rPr>
                          <w:rFonts w:eastAsia="Calibri" w:cs="Calibri"/>
                          <w:sz w:val="22"/>
                        </w:rPr>
                        <w:t>e</w:t>
                      </w:r>
                      <w:r w:rsidRPr="008B7E30">
                        <w:rPr>
                          <w:rFonts w:eastAsia="Calibri" w:cs="Calibri"/>
                          <w:spacing w:val="-2"/>
                          <w:sz w:val="22"/>
                        </w:rPr>
                        <w:t>g</w:t>
                      </w:r>
                      <w:r w:rsidRPr="008B7E30">
                        <w:rPr>
                          <w:rFonts w:eastAsia="Calibri" w:cs="Calibri"/>
                          <w:sz w:val="22"/>
                        </w:rPr>
                        <w:t>en</w:t>
                      </w:r>
                      <w:r w:rsidRPr="008B7E30">
                        <w:rPr>
                          <w:rFonts w:eastAsia="Calibri" w:cs="Calibri"/>
                          <w:spacing w:val="3"/>
                          <w:sz w:val="22"/>
                        </w:rPr>
                        <w:t xml:space="preserve"> </w:t>
                      </w:r>
                      <w:r w:rsidRPr="008B7E30">
                        <w:rPr>
                          <w:rFonts w:eastAsia="Calibri" w:cs="Calibri"/>
                          <w:sz w:val="22"/>
                        </w:rPr>
                        <w:t>2020</w:t>
                      </w:r>
                      <w:r w:rsidRPr="008B7E30">
                        <w:rPr>
                          <w:rFonts w:eastAsia="Calibri" w:cs="Calibri"/>
                          <w:spacing w:val="3"/>
                          <w:sz w:val="22"/>
                        </w:rPr>
                        <w:t xml:space="preserve"> </w:t>
                      </w:r>
                      <w:r w:rsidRPr="008B7E30">
                        <w:rPr>
                          <w:rFonts w:eastAsia="Calibri" w:cs="Calibri"/>
                          <w:sz w:val="22"/>
                        </w:rPr>
                        <w:t>h</w:t>
                      </w:r>
                      <w:r w:rsidRPr="008B7E30">
                        <w:rPr>
                          <w:rFonts w:eastAsia="Calibri" w:cs="Calibri"/>
                          <w:spacing w:val="-1"/>
                          <w:sz w:val="22"/>
                        </w:rPr>
                        <w:t>e</w:t>
                      </w:r>
                      <w:r w:rsidRPr="008B7E30">
                        <w:rPr>
                          <w:rFonts w:eastAsia="Calibri" w:cs="Calibri"/>
                          <w:sz w:val="22"/>
                        </w:rPr>
                        <w:t>t</w:t>
                      </w:r>
                      <w:r w:rsidRPr="008B7E30">
                        <w:rPr>
                          <w:rFonts w:eastAsia="Calibri" w:cs="Calibri"/>
                          <w:spacing w:val="3"/>
                          <w:sz w:val="22"/>
                        </w:rPr>
                        <w:t xml:space="preserve"> </w:t>
                      </w:r>
                      <w:r w:rsidRPr="008B7E30">
                        <w:rPr>
                          <w:rFonts w:eastAsia="Calibri" w:cs="Calibri"/>
                          <w:spacing w:val="-2"/>
                          <w:sz w:val="22"/>
                        </w:rPr>
                        <w:t>s</w:t>
                      </w:r>
                      <w:r w:rsidRPr="008B7E30">
                        <w:rPr>
                          <w:rFonts w:eastAsia="Calibri" w:cs="Calibri"/>
                          <w:sz w:val="22"/>
                        </w:rPr>
                        <w:t>t</w:t>
                      </w:r>
                      <w:r w:rsidRPr="008B7E30">
                        <w:rPr>
                          <w:rFonts w:eastAsia="Calibri" w:cs="Calibri"/>
                          <w:spacing w:val="-2"/>
                          <w:sz w:val="22"/>
                        </w:rPr>
                        <w:t>r</w:t>
                      </w:r>
                      <w:r w:rsidRPr="008B7E30">
                        <w:rPr>
                          <w:rFonts w:eastAsia="Calibri" w:cs="Calibri"/>
                          <w:sz w:val="22"/>
                        </w:rPr>
                        <w:t>e</w:t>
                      </w:r>
                      <w:r w:rsidRPr="008B7E30">
                        <w:rPr>
                          <w:rFonts w:eastAsia="Calibri" w:cs="Calibri"/>
                          <w:spacing w:val="-2"/>
                          <w:sz w:val="22"/>
                        </w:rPr>
                        <w:t>e</w:t>
                      </w:r>
                      <w:r w:rsidRPr="008B7E30">
                        <w:rPr>
                          <w:rFonts w:eastAsia="Calibri" w:cs="Calibri"/>
                          <w:spacing w:val="-4"/>
                          <w:sz w:val="22"/>
                        </w:rPr>
                        <w:t>f</w:t>
                      </w:r>
                      <w:r w:rsidRPr="008B7E30">
                        <w:rPr>
                          <w:rFonts w:eastAsia="Calibri" w:cs="Calibri"/>
                          <w:sz w:val="22"/>
                        </w:rPr>
                        <w:t>cij</w:t>
                      </w:r>
                      <w:r w:rsidRPr="008B7E30">
                        <w:rPr>
                          <w:rFonts w:eastAsia="Calibri" w:cs="Calibri"/>
                          <w:spacing w:val="-4"/>
                          <w:sz w:val="22"/>
                        </w:rPr>
                        <w:t>f</w:t>
                      </w:r>
                      <w:r w:rsidRPr="008B7E30">
                        <w:rPr>
                          <w:rFonts w:eastAsia="Calibri" w:cs="Calibri"/>
                          <w:sz w:val="22"/>
                        </w:rPr>
                        <w:t>er</w:t>
                      </w:r>
                      <w:r w:rsidRPr="008B7E30">
                        <w:rPr>
                          <w:rFonts w:eastAsia="Calibri" w:cs="Calibri"/>
                          <w:spacing w:val="3"/>
                          <w:sz w:val="22"/>
                        </w:rPr>
                        <w:t xml:space="preserve"> </w:t>
                      </w:r>
                      <w:r w:rsidRPr="008B7E30">
                        <w:rPr>
                          <w:rFonts w:eastAsia="Calibri" w:cs="Calibri"/>
                          <w:spacing w:val="-3"/>
                          <w:sz w:val="22"/>
                        </w:rPr>
                        <w:t>v</w:t>
                      </w:r>
                      <w:r w:rsidRPr="008B7E30">
                        <w:rPr>
                          <w:rFonts w:eastAsia="Calibri" w:cs="Calibri"/>
                          <w:sz w:val="22"/>
                        </w:rPr>
                        <w:t>an</w:t>
                      </w:r>
                      <w:r w:rsidRPr="008B7E30">
                        <w:rPr>
                          <w:rFonts w:eastAsia="Calibri" w:cs="Calibri"/>
                          <w:spacing w:val="3"/>
                          <w:sz w:val="22"/>
                        </w:rPr>
                        <w:t xml:space="preserve"> </w:t>
                      </w:r>
                      <w:r w:rsidRPr="008B7E30">
                        <w:rPr>
                          <w:rFonts w:eastAsia="Calibri" w:cs="Calibri"/>
                          <w:sz w:val="22"/>
                        </w:rPr>
                        <w:t>75%</w:t>
                      </w:r>
                      <w:r w:rsidRPr="008B7E30">
                        <w:rPr>
                          <w:rFonts w:eastAsia="Calibri" w:cs="Calibri"/>
                          <w:spacing w:val="3"/>
                          <w:sz w:val="22"/>
                        </w:rPr>
                        <w:t xml:space="preserve"> </w:t>
                      </w:r>
                      <w:r w:rsidRPr="008B7E30">
                        <w:rPr>
                          <w:rFonts w:eastAsia="Calibri" w:cs="Calibri"/>
                          <w:spacing w:val="-2"/>
                          <w:sz w:val="22"/>
                        </w:rPr>
                        <w:t>t</w:t>
                      </w:r>
                      <w:r w:rsidRPr="008B7E30">
                        <w:rPr>
                          <w:rFonts w:eastAsia="Calibri" w:cs="Calibri"/>
                          <w:sz w:val="22"/>
                        </w:rPr>
                        <w:t>e</w:t>
                      </w:r>
                      <w:r w:rsidRPr="008B7E30">
                        <w:rPr>
                          <w:rFonts w:eastAsia="Calibri" w:cs="Calibri"/>
                          <w:spacing w:val="3"/>
                          <w:sz w:val="22"/>
                        </w:rPr>
                        <w:t xml:space="preserve"> </w:t>
                      </w:r>
                      <w:r w:rsidRPr="008B7E30">
                        <w:rPr>
                          <w:rFonts w:eastAsia="Calibri" w:cs="Calibri"/>
                          <w:sz w:val="22"/>
                        </w:rPr>
                        <w:t>behalen</w:t>
                      </w:r>
                      <w:r w:rsidRPr="008B7E30">
                        <w:rPr>
                          <w:rFonts w:eastAsia="Calibri" w:cs="Calibri"/>
                          <w:spacing w:val="3"/>
                          <w:sz w:val="22"/>
                        </w:rPr>
                        <w:t xml:space="preserve"> </w:t>
                      </w:r>
                      <w:r w:rsidRPr="008B7E30">
                        <w:rPr>
                          <w:rFonts w:eastAsia="Calibri" w:cs="Calibri"/>
                          <w:sz w:val="22"/>
                        </w:rPr>
                        <w:t>is</w:t>
                      </w:r>
                      <w:r w:rsidRPr="008B7E30">
                        <w:rPr>
                          <w:rFonts w:eastAsia="Calibri" w:cs="Calibri"/>
                          <w:spacing w:val="3"/>
                          <w:sz w:val="22"/>
                        </w:rPr>
                        <w:t xml:space="preserve"> </w:t>
                      </w:r>
                      <w:r w:rsidRPr="008B7E30">
                        <w:rPr>
                          <w:rFonts w:eastAsia="Calibri" w:cs="Calibri"/>
                          <w:sz w:val="22"/>
                        </w:rPr>
                        <w:t>er</w:t>
                      </w:r>
                      <w:r w:rsidRPr="008B7E30">
                        <w:rPr>
                          <w:rFonts w:eastAsia="Calibri" w:cs="Calibri"/>
                          <w:spacing w:val="3"/>
                          <w:sz w:val="22"/>
                        </w:rPr>
                        <w:t xml:space="preserve"> </w:t>
                      </w:r>
                      <w:r w:rsidRPr="008B7E30">
                        <w:rPr>
                          <w:rFonts w:eastAsia="Calibri" w:cs="Calibri"/>
                          <w:sz w:val="22"/>
                        </w:rPr>
                        <w:t>dus</w:t>
                      </w:r>
                      <w:r w:rsidRPr="008B7E30">
                        <w:rPr>
                          <w:rFonts w:eastAsia="Calibri" w:cs="Calibri"/>
                          <w:spacing w:val="3"/>
                          <w:sz w:val="22"/>
                        </w:rPr>
                        <w:t xml:space="preserve"> </w:t>
                      </w:r>
                      <w:r w:rsidRPr="008B7E30">
                        <w:rPr>
                          <w:rFonts w:eastAsia="Calibri" w:cs="Calibri"/>
                          <w:sz w:val="22"/>
                        </w:rPr>
                        <w:t>nog</w:t>
                      </w:r>
                      <w:r w:rsidRPr="008B7E30">
                        <w:rPr>
                          <w:rFonts w:eastAsia="Calibri" w:cs="Calibri"/>
                          <w:spacing w:val="3"/>
                          <w:sz w:val="22"/>
                        </w:rPr>
                        <w:t xml:space="preserve"> </w:t>
                      </w:r>
                      <w:r w:rsidRPr="008B7E30">
                        <w:rPr>
                          <w:rFonts w:eastAsia="Calibri" w:cs="Calibri"/>
                          <w:spacing w:val="-2"/>
                          <w:sz w:val="22"/>
                        </w:rPr>
                        <w:t>v</w:t>
                      </w:r>
                      <w:r w:rsidRPr="008B7E30">
                        <w:rPr>
                          <w:rFonts w:eastAsia="Calibri" w:cs="Calibri"/>
                          <w:sz w:val="22"/>
                        </w:rPr>
                        <w:t xml:space="preserve">eel </w:t>
                      </w:r>
                      <w:r w:rsidRPr="008B7E30">
                        <w:rPr>
                          <w:rFonts w:eastAsia="Calibri" w:cs="Calibri"/>
                          <w:spacing w:val="-2"/>
                          <w:sz w:val="22"/>
                        </w:rPr>
                        <w:t>w</w:t>
                      </w:r>
                      <w:r w:rsidRPr="008B7E30">
                        <w:rPr>
                          <w:rFonts w:eastAsia="Calibri" w:cs="Calibri"/>
                          <w:sz w:val="22"/>
                        </w:rPr>
                        <w:t xml:space="preserve">erk </w:t>
                      </w:r>
                      <w:r w:rsidRPr="008B7E30">
                        <w:rPr>
                          <w:rFonts w:eastAsia="Calibri" w:cs="Calibri"/>
                          <w:spacing w:val="-2"/>
                          <w:sz w:val="22"/>
                        </w:rPr>
                        <w:t>v</w:t>
                      </w:r>
                      <w:r w:rsidRPr="008B7E30">
                        <w:rPr>
                          <w:rFonts w:eastAsia="Calibri" w:cs="Calibri"/>
                          <w:sz w:val="22"/>
                        </w:rPr>
                        <w:t>oor de boeg in on</w:t>
                      </w:r>
                      <w:r w:rsidRPr="008B7E30">
                        <w:rPr>
                          <w:rFonts w:eastAsia="Calibri" w:cs="Calibri"/>
                          <w:spacing w:val="-4"/>
                          <w:sz w:val="22"/>
                        </w:rPr>
                        <w:t>z</w:t>
                      </w:r>
                      <w:r w:rsidRPr="008B7E30">
                        <w:rPr>
                          <w:rFonts w:eastAsia="Calibri" w:cs="Calibri"/>
                          <w:sz w:val="22"/>
                        </w:rPr>
                        <w:t xml:space="preserve">e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w:t>
                      </w:r>
                      <w:r w:rsidRPr="008B7E30">
                        <w:rPr>
                          <w:rFonts w:eastAsia="Calibri" w:cs="Calibri"/>
                          <w:spacing w:val="5"/>
                          <w:sz w:val="22"/>
                        </w:rPr>
                        <w:t xml:space="preserve"> </w:t>
                      </w:r>
                    </w:p>
                    <w:p w14:paraId="7F6FE1BD" w14:textId="77777777" w:rsidR="003F7AF7" w:rsidRDefault="003F7AF7" w:rsidP="003F7AF7">
                      <w:pPr>
                        <w:spacing w:line="262" w:lineRule="auto"/>
                        <w:ind w:right="362"/>
                        <w:rPr>
                          <w:rFonts w:eastAsia="Calibri" w:cs="Calibri"/>
                        </w:rPr>
                      </w:pPr>
                      <w:r w:rsidRPr="008B7E30">
                        <w:rPr>
                          <w:rFonts w:eastAsia="Calibri" w:cs="Calibri"/>
                          <w:sz w:val="22"/>
                          <w:highlight w:val="yellow"/>
                        </w:rPr>
                        <w:t>[OF]</w:t>
                      </w:r>
                      <w:r w:rsidRPr="008B7E30">
                        <w:rPr>
                          <w:rFonts w:eastAsia="Calibri" w:cs="Calibri"/>
                          <w:sz w:val="22"/>
                        </w:rPr>
                        <w:t xml:space="preserve"> </w:t>
                      </w:r>
                    </w:p>
                    <w:p w14:paraId="02340467" w14:textId="77777777" w:rsidR="003F7AF7" w:rsidRPr="008B7E30" w:rsidRDefault="003F7AF7" w:rsidP="003F7AF7">
                      <w:pPr>
                        <w:spacing w:after="0" w:line="262" w:lineRule="auto"/>
                        <w:ind w:right="362"/>
                        <w:rPr>
                          <w:rFonts w:eastAsia="Calibri" w:cs="Calibri"/>
                          <w:sz w:val="22"/>
                        </w:rPr>
                      </w:pPr>
                      <w:r w:rsidRPr="008B7E30">
                        <w:rPr>
                          <w:rFonts w:eastAsia="Calibri" w:cs="Calibri"/>
                          <w:spacing w:val="-7"/>
                          <w:sz w:val="22"/>
                        </w:rPr>
                        <w:t>W</w:t>
                      </w:r>
                      <w:r w:rsidRPr="008B7E30">
                        <w:rPr>
                          <w:rFonts w:eastAsia="Calibri" w:cs="Calibri"/>
                          <w:sz w:val="22"/>
                        </w:rPr>
                        <w:t xml:space="preserve">e zijn als </w:t>
                      </w:r>
                      <w:r w:rsidRPr="008B7E30">
                        <w:rPr>
                          <w:rFonts w:eastAsia="Calibri" w:cs="Calibri"/>
                          <w:spacing w:val="-2"/>
                          <w:sz w:val="22"/>
                        </w:rPr>
                        <w:t>g</w:t>
                      </w:r>
                      <w:r w:rsidRPr="008B7E30">
                        <w:rPr>
                          <w:rFonts w:eastAsia="Calibri" w:cs="Calibri"/>
                          <w:sz w:val="22"/>
                        </w:rPr>
                        <w:t>emee</w:t>
                      </w:r>
                      <w:r w:rsidRPr="008B7E30">
                        <w:rPr>
                          <w:rFonts w:eastAsia="Calibri" w:cs="Calibri"/>
                          <w:spacing w:val="-2"/>
                          <w:sz w:val="22"/>
                        </w:rPr>
                        <w:t>nt</w:t>
                      </w:r>
                      <w:r w:rsidRPr="008B7E30">
                        <w:rPr>
                          <w:rFonts w:eastAsia="Calibri" w:cs="Calibri"/>
                          <w:sz w:val="22"/>
                        </w:rPr>
                        <w:t>e t</w:t>
                      </w:r>
                      <w:r w:rsidRPr="008B7E30">
                        <w:rPr>
                          <w:rFonts w:eastAsia="Calibri" w:cs="Calibri"/>
                          <w:spacing w:val="-3"/>
                          <w:sz w:val="22"/>
                        </w:rPr>
                        <w:t>r</w:t>
                      </w:r>
                      <w:r w:rsidRPr="008B7E30">
                        <w:rPr>
                          <w:rFonts w:eastAsia="Calibri" w:cs="Calibri"/>
                          <w:sz w:val="22"/>
                        </w:rPr>
                        <w:t>ots op dit cij</w:t>
                      </w:r>
                      <w:r w:rsidRPr="008B7E30">
                        <w:rPr>
                          <w:rFonts w:eastAsia="Calibri" w:cs="Calibri"/>
                          <w:spacing w:val="-4"/>
                          <w:sz w:val="22"/>
                        </w:rPr>
                        <w:t>f</w:t>
                      </w:r>
                      <w:r w:rsidRPr="008B7E30">
                        <w:rPr>
                          <w:rFonts w:eastAsia="Calibri" w:cs="Calibri"/>
                          <w:sz w:val="22"/>
                        </w:rPr>
                        <w:t xml:space="preserve">er en </w:t>
                      </w:r>
                      <w:r w:rsidRPr="008B7E30">
                        <w:rPr>
                          <w:rFonts w:eastAsia="Calibri" w:cs="Calibri"/>
                          <w:spacing w:val="-2"/>
                          <w:sz w:val="22"/>
                        </w:rPr>
                        <w:t>s</w:t>
                      </w:r>
                      <w:r w:rsidRPr="008B7E30">
                        <w:rPr>
                          <w:rFonts w:eastAsia="Calibri" w:cs="Calibri"/>
                          <w:sz w:val="22"/>
                        </w:rPr>
                        <w:t>t</w:t>
                      </w:r>
                      <w:r w:rsidRPr="008B7E30">
                        <w:rPr>
                          <w:rFonts w:eastAsia="Calibri" w:cs="Calibri"/>
                          <w:spacing w:val="-2"/>
                          <w:sz w:val="22"/>
                        </w:rPr>
                        <w:t>r</w:t>
                      </w:r>
                      <w:r w:rsidRPr="008B7E30">
                        <w:rPr>
                          <w:rFonts w:eastAsia="Calibri" w:cs="Calibri"/>
                          <w:spacing w:val="-1"/>
                          <w:sz w:val="22"/>
                        </w:rPr>
                        <w:t>e</w:t>
                      </w:r>
                      <w:r w:rsidRPr="008B7E30">
                        <w:rPr>
                          <w:rFonts w:eastAsia="Calibri" w:cs="Calibri"/>
                          <w:spacing w:val="-2"/>
                          <w:sz w:val="22"/>
                        </w:rPr>
                        <w:t>v</w:t>
                      </w:r>
                      <w:r w:rsidRPr="008B7E30">
                        <w:rPr>
                          <w:rFonts w:eastAsia="Calibri" w:cs="Calibri"/>
                          <w:sz w:val="22"/>
                        </w:rPr>
                        <w:t>en ernaar om dit gun</w:t>
                      </w:r>
                      <w:r w:rsidRPr="008B7E30">
                        <w:rPr>
                          <w:rFonts w:eastAsia="Calibri" w:cs="Calibri"/>
                          <w:spacing w:val="-2"/>
                          <w:sz w:val="22"/>
                        </w:rPr>
                        <w:t>s</w:t>
                      </w:r>
                      <w:r w:rsidRPr="008B7E30">
                        <w:rPr>
                          <w:rFonts w:eastAsia="Calibri" w:cs="Calibri"/>
                          <w:sz w:val="22"/>
                        </w:rPr>
                        <w:t>ti</w:t>
                      </w:r>
                      <w:r w:rsidRPr="008B7E30">
                        <w:rPr>
                          <w:rFonts w:eastAsia="Calibri" w:cs="Calibri"/>
                          <w:spacing w:val="-2"/>
                          <w:sz w:val="22"/>
                        </w:rPr>
                        <w:t>g</w:t>
                      </w:r>
                      <w:r w:rsidRPr="008B7E30">
                        <w:rPr>
                          <w:rFonts w:eastAsia="Calibri" w:cs="Calibri"/>
                          <w:sz w:val="22"/>
                        </w:rPr>
                        <w:t>e</w:t>
                      </w:r>
                      <w:r w:rsidRPr="008B7E30">
                        <w:rPr>
                          <w:rFonts w:eastAsia="Calibri" w:cs="Calibri"/>
                          <w:spacing w:val="-2"/>
                          <w:sz w:val="22"/>
                        </w:rPr>
                        <w:t xml:space="preserve"> </w:t>
                      </w:r>
                      <w:r w:rsidRPr="008B7E30">
                        <w:rPr>
                          <w:rFonts w:eastAsia="Calibri" w:cs="Calibri"/>
                          <w:sz w:val="22"/>
                        </w:rPr>
                        <w:t>cij</w:t>
                      </w:r>
                      <w:r w:rsidRPr="008B7E30">
                        <w:rPr>
                          <w:rFonts w:eastAsia="Calibri" w:cs="Calibri"/>
                          <w:spacing w:val="-4"/>
                          <w:sz w:val="22"/>
                        </w:rPr>
                        <w:t>f</w:t>
                      </w:r>
                      <w:r w:rsidRPr="008B7E30">
                        <w:rPr>
                          <w:rFonts w:eastAsia="Calibri" w:cs="Calibri"/>
                          <w:sz w:val="22"/>
                        </w:rPr>
                        <w:t xml:space="preserve">er </w:t>
                      </w:r>
                      <w:r w:rsidRPr="008B7E30">
                        <w:rPr>
                          <w:rFonts w:eastAsia="Calibri" w:cs="Calibri"/>
                          <w:spacing w:val="-2"/>
                          <w:sz w:val="22"/>
                        </w:rPr>
                        <w:t>t</w:t>
                      </w:r>
                      <w:r w:rsidRPr="008B7E30">
                        <w:rPr>
                          <w:rFonts w:eastAsia="Calibri" w:cs="Calibri"/>
                          <w:sz w:val="22"/>
                        </w:rPr>
                        <w:t xml:space="preserve">e behouden en </w:t>
                      </w:r>
                      <w:r w:rsidRPr="008B7E30">
                        <w:rPr>
                          <w:rFonts w:eastAsia="Calibri" w:cs="Calibri"/>
                          <w:spacing w:val="-4"/>
                          <w:sz w:val="22"/>
                        </w:rPr>
                        <w:t>z</w:t>
                      </w:r>
                      <w:r w:rsidRPr="008B7E30">
                        <w:rPr>
                          <w:rFonts w:eastAsia="Calibri" w:cs="Calibri"/>
                          <w:sz w:val="22"/>
                        </w:rPr>
                        <w:t>el</w:t>
                      </w:r>
                      <w:r w:rsidRPr="008B7E30">
                        <w:rPr>
                          <w:rFonts w:eastAsia="Calibri" w:cs="Calibri"/>
                          <w:spacing w:val="-2"/>
                          <w:sz w:val="22"/>
                        </w:rPr>
                        <w:t>f</w:t>
                      </w:r>
                      <w:r w:rsidRPr="008B7E30">
                        <w:rPr>
                          <w:rFonts w:eastAsia="Calibri" w:cs="Calibri"/>
                          <w:sz w:val="22"/>
                        </w:rPr>
                        <w:t xml:space="preserve">s nog </w:t>
                      </w:r>
                      <w:r w:rsidRPr="008B7E30">
                        <w:rPr>
                          <w:rFonts w:eastAsia="Calibri" w:cs="Calibri"/>
                          <w:spacing w:val="-2"/>
                          <w:sz w:val="22"/>
                        </w:rPr>
                        <w:t>t</w:t>
                      </w:r>
                      <w:r w:rsidRPr="008B7E30">
                        <w:rPr>
                          <w:rFonts w:eastAsia="Calibri" w:cs="Calibri"/>
                          <w:sz w:val="22"/>
                        </w:rPr>
                        <w:t xml:space="preserve">e </w:t>
                      </w:r>
                      <w:r w:rsidRPr="008B7E30">
                        <w:rPr>
                          <w:rFonts w:eastAsia="Calibri" w:cs="Calibri"/>
                          <w:spacing w:val="-2"/>
                          <w:sz w:val="22"/>
                        </w:rPr>
                        <w:t>v</w:t>
                      </w:r>
                      <w:r w:rsidRPr="008B7E30">
                        <w:rPr>
                          <w:rFonts w:eastAsia="Calibri" w:cs="Calibri"/>
                          <w:sz w:val="22"/>
                        </w:rPr>
                        <w:t>erho</w:t>
                      </w:r>
                      <w:r w:rsidRPr="008B7E30">
                        <w:rPr>
                          <w:rFonts w:eastAsia="Calibri" w:cs="Calibri"/>
                          <w:spacing w:val="-2"/>
                          <w:sz w:val="22"/>
                        </w:rPr>
                        <w:t>g</w:t>
                      </w:r>
                      <w:r w:rsidRPr="008B7E30">
                        <w:rPr>
                          <w:rFonts w:eastAsia="Calibri" w:cs="Calibri"/>
                          <w:sz w:val="22"/>
                        </w:rPr>
                        <w:t xml:space="preserve">en in de </w:t>
                      </w:r>
                      <w:r w:rsidRPr="008B7E30">
                        <w:rPr>
                          <w:rFonts w:eastAsia="Calibri" w:cs="Calibri"/>
                          <w:spacing w:val="-2"/>
                          <w:sz w:val="22"/>
                        </w:rPr>
                        <w:t>t</w:t>
                      </w:r>
                      <w:r w:rsidRPr="008B7E30">
                        <w:rPr>
                          <w:rFonts w:eastAsia="Calibri" w:cs="Calibri"/>
                          <w:sz w:val="22"/>
                        </w:rPr>
                        <w:t>oe</w:t>
                      </w:r>
                      <w:r w:rsidRPr="008B7E30">
                        <w:rPr>
                          <w:rFonts w:eastAsia="Calibri" w:cs="Calibri"/>
                          <w:spacing w:val="-6"/>
                          <w:sz w:val="22"/>
                        </w:rPr>
                        <w:t>k</w:t>
                      </w:r>
                      <w:r w:rsidRPr="008B7E30">
                        <w:rPr>
                          <w:rFonts w:eastAsia="Calibri" w:cs="Calibri"/>
                          <w:sz w:val="22"/>
                        </w:rPr>
                        <w:t>om</w:t>
                      </w:r>
                      <w:r w:rsidRPr="008B7E30">
                        <w:rPr>
                          <w:rFonts w:eastAsia="Calibri" w:cs="Calibri"/>
                          <w:spacing w:val="-2"/>
                          <w:sz w:val="22"/>
                        </w:rPr>
                        <w:t>s</w:t>
                      </w:r>
                      <w:r w:rsidRPr="008B7E30">
                        <w:rPr>
                          <w:rFonts w:eastAsia="Calibri" w:cs="Calibri"/>
                          <w:sz w:val="22"/>
                        </w:rPr>
                        <w:t>t.</w:t>
                      </w:r>
                    </w:p>
                    <w:p w14:paraId="209996E5" w14:textId="77777777" w:rsidR="003F7AF7" w:rsidRDefault="003F7AF7" w:rsidP="003F7AF7"/>
                  </w:txbxContent>
                </v:textbox>
                <w10:wrap type="square"/>
              </v:shape>
            </w:pict>
          </mc:Fallback>
        </mc:AlternateContent>
      </w:r>
    </w:p>
    <w:p w14:paraId="13F7E33A" w14:textId="77777777" w:rsidR="003F7AF7" w:rsidRPr="008B7E30" w:rsidRDefault="003F7AF7" w:rsidP="003F7AF7">
      <w:pPr>
        <w:spacing w:after="0" w:line="240" w:lineRule="auto"/>
        <w:ind w:right="362"/>
        <w:rPr>
          <w:sz w:val="22"/>
        </w:rPr>
      </w:pPr>
    </w:p>
    <w:p w14:paraId="27D4F39A" w14:textId="77777777" w:rsidR="003F7AF7" w:rsidRPr="003F7AF7" w:rsidRDefault="003F7AF7" w:rsidP="003F7AF7">
      <w:pPr>
        <w:spacing w:after="0" w:line="240" w:lineRule="auto"/>
        <w:ind w:right="362"/>
        <w:rPr>
          <w:rFonts w:eastAsia="Calibri" w:cs="Calibri"/>
          <w:color w:val="808080" w:themeColor="background1" w:themeShade="80"/>
          <w:sz w:val="22"/>
        </w:rPr>
      </w:pPr>
      <w:proofErr w:type="gramStart"/>
      <w:r w:rsidRPr="003F7AF7">
        <w:rPr>
          <w:rFonts w:eastAsia="Calibri" w:cs="Calibri"/>
          <w:b/>
          <w:bCs/>
          <w:color w:val="808080" w:themeColor="background1" w:themeShade="80"/>
          <w:sz w:val="22"/>
        </w:rPr>
        <w:t>.................................................................................................................................................</w:t>
      </w:r>
      <w:proofErr w:type="gramEnd"/>
    </w:p>
    <w:p w14:paraId="2F921205" w14:textId="77777777" w:rsidR="003F7AF7" w:rsidRPr="003F7AF7" w:rsidRDefault="003F7AF7" w:rsidP="003F7AF7">
      <w:pPr>
        <w:spacing w:after="0" w:line="240" w:lineRule="auto"/>
        <w:ind w:right="362"/>
        <w:rPr>
          <w:color w:val="808080" w:themeColor="background1" w:themeShade="80"/>
          <w:sz w:val="22"/>
        </w:rPr>
      </w:pPr>
    </w:p>
    <w:p w14:paraId="11CA10B4" w14:textId="77777777" w:rsidR="003F7AF7" w:rsidRPr="003F7AF7" w:rsidRDefault="003F7AF7" w:rsidP="003F7AF7">
      <w:pPr>
        <w:spacing w:after="0" w:line="240" w:lineRule="auto"/>
        <w:ind w:right="362"/>
        <w:rPr>
          <w:rFonts w:eastAsia="Calibri" w:cs="Calibri"/>
          <w:b/>
          <w:bCs/>
          <w:color w:val="808080" w:themeColor="background1" w:themeShade="80"/>
          <w:sz w:val="22"/>
        </w:rPr>
      </w:pPr>
      <w:r w:rsidRPr="003F7AF7">
        <w:rPr>
          <w:rFonts w:eastAsia="Calibri" w:cs="Calibri"/>
          <w:b/>
          <w:bCs/>
          <w:color w:val="808080" w:themeColor="background1" w:themeShade="80"/>
          <w:sz w:val="22"/>
        </w:rPr>
        <w:t>Heb je vragen?</w:t>
      </w:r>
    </w:p>
    <w:p w14:paraId="0FEF766D" w14:textId="77777777" w:rsidR="003F7AF7" w:rsidRPr="003F7AF7" w:rsidRDefault="003F7AF7" w:rsidP="003F7AF7">
      <w:pPr>
        <w:spacing w:after="0" w:line="240" w:lineRule="auto"/>
        <w:ind w:right="362"/>
        <w:rPr>
          <w:rFonts w:eastAsia="Calibri" w:cs="Calibri"/>
          <w:color w:val="808080" w:themeColor="background1" w:themeShade="80"/>
          <w:sz w:val="22"/>
        </w:rPr>
      </w:pPr>
      <w:r w:rsidRPr="003F7AF7">
        <w:rPr>
          <w:rFonts w:eastAsia="Calibri" w:cs="Calibri"/>
          <w:color w:val="808080" w:themeColor="background1" w:themeShade="80"/>
          <w:sz w:val="22"/>
        </w:rPr>
        <w:t>Heb je v</w:t>
      </w:r>
      <w:r w:rsidRPr="003F7AF7">
        <w:rPr>
          <w:rFonts w:eastAsia="Calibri" w:cs="Calibri"/>
          <w:color w:val="808080" w:themeColor="background1" w:themeShade="80"/>
          <w:spacing w:val="-4"/>
          <w:sz w:val="22"/>
        </w:rPr>
        <w:t>r</w:t>
      </w:r>
      <w:r w:rsidRPr="003F7AF7">
        <w:rPr>
          <w:rFonts w:eastAsia="Calibri" w:cs="Calibri"/>
          <w:color w:val="808080" w:themeColor="background1" w:themeShade="80"/>
          <w:sz w:val="22"/>
        </w:rPr>
        <w:t>a</w:t>
      </w:r>
      <w:r w:rsidRPr="003F7AF7">
        <w:rPr>
          <w:rFonts w:eastAsia="Calibri" w:cs="Calibri"/>
          <w:color w:val="808080" w:themeColor="background1" w:themeShade="80"/>
          <w:spacing w:val="-2"/>
          <w:sz w:val="22"/>
        </w:rPr>
        <w:t>g</w:t>
      </w:r>
      <w:r w:rsidRPr="003F7AF7">
        <w:rPr>
          <w:rFonts w:eastAsia="Calibri" w:cs="Calibri"/>
          <w:color w:val="808080" w:themeColor="background1" w:themeShade="80"/>
          <w:sz w:val="22"/>
        </w:rPr>
        <w:t xml:space="preserve">en </w:t>
      </w:r>
      <w:r w:rsidRPr="003F7AF7">
        <w:rPr>
          <w:rFonts w:eastAsia="Calibri" w:cs="Calibri"/>
          <w:color w:val="808080" w:themeColor="background1" w:themeShade="80"/>
          <w:spacing w:val="-1"/>
          <w:sz w:val="22"/>
        </w:rPr>
        <w:t>o</w:t>
      </w:r>
      <w:r w:rsidRPr="003F7AF7">
        <w:rPr>
          <w:rFonts w:eastAsia="Calibri" w:cs="Calibri"/>
          <w:color w:val="808080" w:themeColor="background1" w:themeShade="80"/>
          <w:spacing w:val="-2"/>
          <w:sz w:val="22"/>
        </w:rPr>
        <w:t>v</w:t>
      </w:r>
      <w:r w:rsidRPr="003F7AF7">
        <w:rPr>
          <w:rFonts w:eastAsia="Calibri" w:cs="Calibri"/>
          <w:color w:val="808080" w:themeColor="background1" w:themeShade="80"/>
          <w:sz w:val="22"/>
        </w:rPr>
        <w:t>er je pe</w:t>
      </w:r>
      <w:r w:rsidRPr="003F7AF7">
        <w:rPr>
          <w:rFonts w:eastAsia="Calibri" w:cs="Calibri"/>
          <w:color w:val="808080" w:themeColor="background1" w:themeShade="80"/>
          <w:spacing w:val="-3"/>
          <w:sz w:val="22"/>
        </w:rPr>
        <w:t>r</w:t>
      </w:r>
      <w:r w:rsidRPr="003F7AF7">
        <w:rPr>
          <w:rFonts w:eastAsia="Calibri" w:cs="Calibri"/>
          <w:color w:val="808080" w:themeColor="background1" w:themeShade="80"/>
          <w:sz w:val="22"/>
        </w:rPr>
        <w:t>soonlij</w:t>
      </w:r>
      <w:r w:rsidRPr="003F7AF7">
        <w:rPr>
          <w:rFonts w:eastAsia="Calibri" w:cs="Calibri"/>
          <w:color w:val="808080" w:themeColor="background1" w:themeShade="80"/>
          <w:spacing w:val="-5"/>
          <w:sz w:val="22"/>
        </w:rPr>
        <w:t>k</w:t>
      </w:r>
      <w:r w:rsidRPr="003F7AF7">
        <w:rPr>
          <w:rFonts w:eastAsia="Calibri" w:cs="Calibri"/>
          <w:color w:val="808080" w:themeColor="background1" w:themeShade="80"/>
          <w:sz w:val="22"/>
        </w:rPr>
        <w:t>e medische situ</w:t>
      </w:r>
      <w:r w:rsidRPr="003F7AF7">
        <w:rPr>
          <w:rFonts w:eastAsia="Calibri" w:cs="Calibri"/>
          <w:color w:val="808080" w:themeColor="background1" w:themeShade="80"/>
          <w:spacing w:val="-2"/>
          <w:sz w:val="22"/>
        </w:rPr>
        <w:t>a</w:t>
      </w:r>
      <w:r w:rsidRPr="003F7AF7">
        <w:rPr>
          <w:rFonts w:eastAsia="Calibri" w:cs="Calibri"/>
          <w:color w:val="808080" w:themeColor="background1" w:themeShade="80"/>
          <w:sz w:val="22"/>
        </w:rPr>
        <w:t>tie,</w:t>
      </w:r>
      <w:r w:rsidRPr="003F7AF7">
        <w:rPr>
          <w:rFonts w:eastAsia="Calibri" w:cs="Calibri"/>
          <w:color w:val="808080" w:themeColor="background1" w:themeShade="80"/>
          <w:spacing w:val="-2"/>
          <w:sz w:val="22"/>
        </w:rPr>
        <w:t xml:space="preserve"> </w:t>
      </w:r>
      <w:r w:rsidRPr="003F7AF7">
        <w:rPr>
          <w:rFonts w:eastAsia="Calibri" w:cs="Calibri"/>
          <w:color w:val="808080" w:themeColor="background1" w:themeShade="80"/>
          <w:sz w:val="22"/>
        </w:rPr>
        <w:t xml:space="preserve">neem </w:t>
      </w:r>
      <w:r w:rsidRPr="003F7AF7">
        <w:rPr>
          <w:rFonts w:eastAsia="Calibri" w:cs="Calibri"/>
          <w:color w:val="808080" w:themeColor="background1" w:themeShade="80"/>
          <w:spacing w:val="-2"/>
          <w:sz w:val="22"/>
        </w:rPr>
        <w:t>c</w:t>
      </w:r>
      <w:r w:rsidRPr="003F7AF7">
        <w:rPr>
          <w:rFonts w:eastAsia="Calibri" w:cs="Calibri"/>
          <w:color w:val="808080" w:themeColor="background1" w:themeShade="80"/>
          <w:sz w:val="22"/>
        </w:rPr>
        <w:t>o</w:t>
      </w:r>
      <w:r w:rsidRPr="003F7AF7">
        <w:rPr>
          <w:rFonts w:eastAsia="Calibri" w:cs="Calibri"/>
          <w:color w:val="808080" w:themeColor="background1" w:themeShade="80"/>
          <w:spacing w:val="-2"/>
          <w:sz w:val="22"/>
        </w:rPr>
        <w:t>nt</w:t>
      </w:r>
      <w:r w:rsidRPr="003F7AF7">
        <w:rPr>
          <w:rFonts w:eastAsia="Calibri" w:cs="Calibri"/>
          <w:color w:val="808080" w:themeColor="background1" w:themeShade="80"/>
          <w:sz w:val="22"/>
        </w:rPr>
        <w:t>act op m</w:t>
      </w:r>
      <w:r w:rsidRPr="003F7AF7">
        <w:rPr>
          <w:rFonts w:eastAsia="Calibri" w:cs="Calibri"/>
          <w:color w:val="808080" w:themeColor="background1" w:themeShade="80"/>
          <w:spacing w:val="-1"/>
          <w:sz w:val="22"/>
        </w:rPr>
        <w:t>e</w:t>
      </w:r>
      <w:r w:rsidRPr="003F7AF7">
        <w:rPr>
          <w:rFonts w:eastAsia="Calibri" w:cs="Calibri"/>
          <w:color w:val="808080" w:themeColor="background1" w:themeShade="80"/>
          <w:sz w:val="22"/>
        </w:rPr>
        <w:t>t je huisarts.</w:t>
      </w:r>
    </w:p>
    <w:p w14:paraId="709EED71" w14:textId="77777777" w:rsidR="003F7AF7" w:rsidRPr="003F7AF7" w:rsidRDefault="003F7AF7" w:rsidP="003F7AF7">
      <w:pPr>
        <w:spacing w:after="0" w:line="240" w:lineRule="auto"/>
        <w:ind w:right="362"/>
        <w:rPr>
          <w:color w:val="808080" w:themeColor="background1" w:themeShade="80"/>
          <w:sz w:val="22"/>
        </w:rPr>
      </w:pPr>
    </w:p>
    <w:p w14:paraId="1C07EA96" w14:textId="77777777" w:rsidR="003F7AF7" w:rsidRPr="003F7AF7" w:rsidRDefault="003F7AF7" w:rsidP="003F7AF7">
      <w:pPr>
        <w:spacing w:after="0" w:line="240" w:lineRule="auto"/>
        <w:ind w:right="362"/>
        <w:rPr>
          <w:rFonts w:eastAsia="Calibri" w:cs="Calibri"/>
          <w:b/>
          <w:bCs/>
          <w:color w:val="808080" w:themeColor="background1" w:themeShade="80"/>
          <w:sz w:val="22"/>
        </w:rPr>
      </w:pPr>
      <w:r w:rsidRPr="003F7AF7">
        <w:rPr>
          <w:rFonts w:eastAsia="Calibri" w:cs="Calibri"/>
          <w:b/>
          <w:bCs/>
          <w:color w:val="808080" w:themeColor="background1" w:themeShade="80"/>
          <w:sz w:val="22"/>
        </w:rPr>
        <w:t>Meer weten over het bevolkingsonderzoek?</w:t>
      </w:r>
    </w:p>
    <w:p w14:paraId="76BF2A92" w14:textId="77777777" w:rsidR="003F7AF7" w:rsidRPr="003F7AF7" w:rsidRDefault="003F7AF7" w:rsidP="003F7AF7">
      <w:pPr>
        <w:spacing w:after="0" w:line="240" w:lineRule="auto"/>
        <w:ind w:right="362"/>
        <w:rPr>
          <w:rFonts w:eastAsia="Calibri" w:cs="Calibri"/>
          <w:color w:val="808080" w:themeColor="background1" w:themeShade="80"/>
          <w:sz w:val="22"/>
        </w:rPr>
      </w:pPr>
      <w:r w:rsidRPr="003F7AF7">
        <w:rPr>
          <w:rFonts w:eastAsia="Calibri" w:cs="Calibri"/>
          <w:color w:val="808080" w:themeColor="background1" w:themeShade="80"/>
          <w:sz w:val="22"/>
        </w:rPr>
        <w:t>Bel g</w:t>
      </w:r>
      <w:r w:rsidRPr="003F7AF7">
        <w:rPr>
          <w:rFonts w:eastAsia="Calibri" w:cs="Calibri"/>
          <w:color w:val="808080" w:themeColor="background1" w:themeShade="80"/>
          <w:spacing w:val="-4"/>
          <w:sz w:val="22"/>
        </w:rPr>
        <w:t>r</w:t>
      </w:r>
      <w:r w:rsidRPr="003F7AF7">
        <w:rPr>
          <w:rFonts w:eastAsia="Calibri" w:cs="Calibri"/>
          <w:color w:val="808080" w:themeColor="background1" w:themeShade="80"/>
          <w:spacing w:val="-2"/>
          <w:sz w:val="22"/>
        </w:rPr>
        <w:t>a</w:t>
      </w:r>
      <w:r w:rsidRPr="003F7AF7">
        <w:rPr>
          <w:rFonts w:eastAsia="Calibri" w:cs="Calibri"/>
          <w:color w:val="808080" w:themeColor="background1" w:themeShade="80"/>
          <w:sz w:val="22"/>
        </w:rPr>
        <w:t>tis</w:t>
      </w:r>
      <w:r w:rsidRPr="003F7AF7">
        <w:rPr>
          <w:rFonts w:eastAsia="Calibri" w:cs="Calibri"/>
          <w:color w:val="808080" w:themeColor="background1" w:themeShade="80"/>
          <w:spacing w:val="-2"/>
          <w:sz w:val="22"/>
        </w:rPr>
        <w:t xml:space="preserve"> </w:t>
      </w:r>
      <w:r w:rsidRPr="003F7AF7">
        <w:rPr>
          <w:rFonts w:eastAsia="Calibri" w:cs="Calibri"/>
          <w:color w:val="808080" w:themeColor="background1" w:themeShade="80"/>
          <w:sz w:val="22"/>
        </w:rPr>
        <w:t>naar h</w:t>
      </w:r>
      <w:r w:rsidRPr="003F7AF7">
        <w:rPr>
          <w:rFonts w:eastAsia="Calibri" w:cs="Calibri"/>
          <w:color w:val="808080" w:themeColor="background1" w:themeShade="80"/>
          <w:spacing w:val="-1"/>
          <w:sz w:val="22"/>
        </w:rPr>
        <w:t>e</w:t>
      </w:r>
      <w:r w:rsidRPr="003F7AF7">
        <w:rPr>
          <w:rFonts w:eastAsia="Calibri" w:cs="Calibri"/>
          <w:color w:val="808080" w:themeColor="background1" w:themeShade="80"/>
          <w:sz w:val="22"/>
        </w:rPr>
        <w:t>t Ce</w:t>
      </w:r>
      <w:r w:rsidRPr="003F7AF7">
        <w:rPr>
          <w:rFonts w:eastAsia="Calibri" w:cs="Calibri"/>
          <w:color w:val="808080" w:themeColor="background1" w:themeShade="80"/>
          <w:spacing w:val="-2"/>
          <w:sz w:val="22"/>
        </w:rPr>
        <w:t>n</w:t>
      </w:r>
      <w:r w:rsidRPr="003F7AF7">
        <w:rPr>
          <w:rFonts w:eastAsia="Calibri" w:cs="Calibri"/>
          <w:color w:val="808080" w:themeColor="background1" w:themeShade="80"/>
          <w:sz w:val="22"/>
        </w:rPr>
        <w:t xml:space="preserve">trum </w:t>
      </w:r>
      <w:r w:rsidRPr="003F7AF7">
        <w:rPr>
          <w:rFonts w:eastAsia="Calibri" w:cs="Calibri"/>
          <w:color w:val="808080" w:themeColor="background1" w:themeShade="80"/>
          <w:spacing w:val="-2"/>
          <w:sz w:val="22"/>
        </w:rPr>
        <w:t>v</w:t>
      </w:r>
      <w:r w:rsidRPr="003F7AF7">
        <w:rPr>
          <w:rFonts w:eastAsia="Calibri" w:cs="Calibri"/>
          <w:color w:val="808080" w:themeColor="background1" w:themeShade="80"/>
          <w:sz w:val="22"/>
        </w:rPr>
        <w:t xml:space="preserve">oor </w:t>
      </w:r>
      <w:r w:rsidRPr="003F7AF7">
        <w:rPr>
          <w:rFonts w:eastAsia="Calibri" w:cs="Calibri"/>
          <w:color w:val="808080" w:themeColor="background1" w:themeShade="80"/>
          <w:spacing w:val="-3"/>
          <w:sz w:val="22"/>
        </w:rPr>
        <w:t>K</w:t>
      </w:r>
      <w:r w:rsidRPr="003F7AF7">
        <w:rPr>
          <w:rFonts w:eastAsia="Calibri" w:cs="Calibri"/>
          <w:color w:val="808080" w:themeColor="background1" w:themeShade="80"/>
          <w:sz w:val="22"/>
        </w:rPr>
        <w:t>an</w:t>
      </w:r>
      <w:r w:rsidRPr="003F7AF7">
        <w:rPr>
          <w:rFonts w:eastAsia="Calibri" w:cs="Calibri"/>
          <w:color w:val="808080" w:themeColor="background1" w:themeShade="80"/>
          <w:spacing w:val="-6"/>
          <w:sz w:val="22"/>
        </w:rPr>
        <w:t>k</w:t>
      </w:r>
      <w:r w:rsidRPr="003F7AF7">
        <w:rPr>
          <w:rFonts w:eastAsia="Calibri" w:cs="Calibri"/>
          <w:color w:val="808080" w:themeColor="background1" w:themeShade="80"/>
          <w:sz w:val="22"/>
        </w:rPr>
        <w:t>e</w:t>
      </w:r>
      <w:r w:rsidRPr="003F7AF7">
        <w:rPr>
          <w:rFonts w:eastAsia="Calibri" w:cs="Calibri"/>
          <w:color w:val="808080" w:themeColor="background1" w:themeShade="80"/>
          <w:spacing w:val="-3"/>
          <w:sz w:val="22"/>
        </w:rPr>
        <w:t>r</w:t>
      </w:r>
      <w:r w:rsidRPr="003F7AF7">
        <w:rPr>
          <w:rFonts w:eastAsia="Calibri" w:cs="Calibri"/>
          <w:color w:val="808080" w:themeColor="background1" w:themeShade="80"/>
          <w:sz w:val="22"/>
        </w:rPr>
        <w:t>o</w:t>
      </w:r>
      <w:r w:rsidRPr="003F7AF7">
        <w:rPr>
          <w:rFonts w:eastAsia="Calibri" w:cs="Calibri"/>
          <w:color w:val="808080" w:themeColor="background1" w:themeShade="80"/>
          <w:spacing w:val="-1"/>
          <w:sz w:val="22"/>
        </w:rPr>
        <w:t>p</w:t>
      </w:r>
      <w:r w:rsidRPr="003F7AF7">
        <w:rPr>
          <w:rFonts w:eastAsia="Calibri" w:cs="Calibri"/>
          <w:color w:val="808080" w:themeColor="background1" w:themeShade="80"/>
          <w:sz w:val="22"/>
        </w:rPr>
        <w:t xml:space="preserve">sporing op </w:t>
      </w:r>
      <w:r w:rsidRPr="003F7AF7">
        <w:rPr>
          <w:rFonts w:eastAsia="Calibri" w:cs="Calibri"/>
          <w:b/>
          <w:bCs/>
          <w:color w:val="808080" w:themeColor="background1" w:themeShade="80"/>
          <w:sz w:val="22"/>
        </w:rPr>
        <w:t>0800 60160</w:t>
      </w:r>
    </w:p>
    <w:p w14:paraId="1ED11814" w14:textId="77777777" w:rsidR="003F7AF7" w:rsidRPr="003F7AF7" w:rsidRDefault="003F7AF7" w:rsidP="003F7AF7">
      <w:pPr>
        <w:spacing w:after="0" w:line="240" w:lineRule="auto"/>
        <w:ind w:right="362"/>
        <w:rPr>
          <w:rFonts w:eastAsia="Calibri" w:cs="Calibri"/>
          <w:color w:val="808080" w:themeColor="background1" w:themeShade="80"/>
          <w:sz w:val="22"/>
        </w:rPr>
      </w:pPr>
      <w:r w:rsidRPr="003F7AF7">
        <w:rPr>
          <w:rFonts w:eastAsia="Calibri" w:cs="Calibri"/>
          <w:color w:val="808080" w:themeColor="background1" w:themeShade="80"/>
          <w:sz w:val="22"/>
        </w:rPr>
        <w:t>tussen 9 en 12 uur en 13 en 16 uu</w:t>
      </w:r>
      <w:r w:rsidRPr="003F7AF7">
        <w:rPr>
          <w:rFonts w:eastAsia="Calibri" w:cs="Calibri"/>
          <w:color w:val="808080" w:themeColor="background1" w:themeShade="80"/>
          <w:spacing w:val="-15"/>
          <w:sz w:val="22"/>
        </w:rPr>
        <w:t>r</w:t>
      </w:r>
      <w:r w:rsidRPr="003F7AF7">
        <w:rPr>
          <w:rFonts w:eastAsia="Calibri" w:cs="Calibri"/>
          <w:color w:val="808080" w:themeColor="background1" w:themeShade="80"/>
          <w:sz w:val="22"/>
        </w:rPr>
        <w:t xml:space="preserve">, </w:t>
      </w:r>
      <w:r w:rsidRPr="003F7AF7">
        <w:rPr>
          <w:rFonts w:eastAsia="Calibri" w:cs="Calibri"/>
          <w:color w:val="808080" w:themeColor="background1" w:themeShade="80"/>
          <w:spacing w:val="-2"/>
          <w:sz w:val="22"/>
        </w:rPr>
        <w:t>s</w:t>
      </w:r>
      <w:r w:rsidRPr="003F7AF7">
        <w:rPr>
          <w:rFonts w:eastAsia="Calibri" w:cs="Calibri"/>
          <w:color w:val="808080" w:themeColor="background1" w:themeShade="80"/>
          <w:sz w:val="22"/>
        </w:rPr>
        <w:t xml:space="preserve">tuur een e-mail naar </w:t>
      </w:r>
      <w:hyperlink r:id="rId16">
        <w:r w:rsidRPr="003F7AF7">
          <w:rPr>
            <w:rFonts w:eastAsia="Calibri" w:cs="Calibri"/>
            <w:b/>
            <w:bCs/>
            <w:color w:val="808080" w:themeColor="background1" w:themeShade="80"/>
            <w:sz w:val="22"/>
          </w:rPr>
          <w:t>i</w:t>
        </w:r>
        <w:r w:rsidRPr="003F7AF7">
          <w:rPr>
            <w:rFonts w:eastAsia="Calibri" w:cs="Calibri"/>
            <w:b/>
            <w:bCs/>
            <w:color w:val="808080" w:themeColor="background1" w:themeShade="80"/>
            <w:spacing w:val="-1"/>
            <w:sz w:val="22"/>
          </w:rPr>
          <w:t>n</w:t>
        </w:r>
        <w:r w:rsidRPr="003F7AF7">
          <w:rPr>
            <w:rFonts w:eastAsia="Calibri" w:cs="Calibri"/>
            <w:b/>
            <w:bCs/>
            <w:color w:val="808080" w:themeColor="background1" w:themeShade="80"/>
            <w:spacing w:val="-3"/>
            <w:sz w:val="22"/>
          </w:rPr>
          <w:t>f</w:t>
        </w:r>
        <w:r w:rsidRPr="003F7AF7">
          <w:rPr>
            <w:rFonts w:eastAsia="Calibri" w:cs="Calibri"/>
            <w:b/>
            <w:bCs/>
            <w:color w:val="808080" w:themeColor="background1" w:themeShade="80"/>
            <w:sz w:val="22"/>
          </w:rPr>
          <w:t>o@b</w:t>
        </w:r>
        <w:r w:rsidRPr="003F7AF7">
          <w:rPr>
            <w:rFonts w:eastAsia="Calibri" w:cs="Calibri"/>
            <w:b/>
            <w:bCs/>
            <w:color w:val="808080" w:themeColor="background1" w:themeShade="80"/>
            <w:spacing w:val="-1"/>
            <w:sz w:val="22"/>
          </w:rPr>
          <w:t>e</w:t>
        </w:r>
        <w:r w:rsidRPr="003F7AF7">
          <w:rPr>
            <w:rFonts w:eastAsia="Calibri" w:cs="Calibri"/>
            <w:b/>
            <w:bCs/>
            <w:color w:val="808080" w:themeColor="background1" w:themeShade="80"/>
            <w:spacing w:val="-2"/>
            <w:sz w:val="22"/>
          </w:rPr>
          <w:t>v</w:t>
        </w:r>
        <w:r w:rsidRPr="003F7AF7">
          <w:rPr>
            <w:rFonts w:eastAsia="Calibri" w:cs="Calibri"/>
            <w:b/>
            <w:bCs/>
            <w:color w:val="808080" w:themeColor="background1" w:themeShade="80"/>
            <w:sz w:val="22"/>
          </w:rPr>
          <w:t>olkingsonder</w:t>
        </w:r>
        <w:r w:rsidRPr="003F7AF7">
          <w:rPr>
            <w:rFonts w:eastAsia="Calibri" w:cs="Calibri"/>
            <w:b/>
            <w:bCs/>
            <w:color w:val="808080" w:themeColor="background1" w:themeShade="80"/>
            <w:spacing w:val="-3"/>
            <w:sz w:val="22"/>
          </w:rPr>
          <w:t>z</w:t>
        </w:r>
        <w:r w:rsidRPr="003F7AF7">
          <w:rPr>
            <w:rFonts w:eastAsia="Calibri" w:cs="Calibri"/>
            <w:b/>
            <w:bCs/>
            <w:color w:val="808080" w:themeColor="background1" w:themeShade="80"/>
            <w:sz w:val="22"/>
          </w:rPr>
          <w:t>oek.be</w:t>
        </w:r>
      </w:hyperlink>
      <w:r w:rsidRPr="003F7AF7">
        <w:rPr>
          <w:rFonts w:eastAsia="Calibri" w:cs="Calibri"/>
          <w:color w:val="808080" w:themeColor="background1" w:themeShade="80"/>
          <w:sz w:val="22"/>
        </w:rPr>
        <w:t>, of surf naar</w:t>
      </w:r>
    </w:p>
    <w:p w14:paraId="5695869D" w14:textId="77777777" w:rsidR="003F7AF7" w:rsidRPr="003F7AF7" w:rsidRDefault="003F7AF7" w:rsidP="003F7AF7">
      <w:pPr>
        <w:spacing w:after="0" w:line="240" w:lineRule="auto"/>
        <w:ind w:right="362"/>
        <w:rPr>
          <w:rFonts w:eastAsia="Calibri" w:cs="Calibri"/>
          <w:color w:val="808080" w:themeColor="background1" w:themeShade="80"/>
          <w:sz w:val="22"/>
        </w:rPr>
      </w:pPr>
      <w:hyperlink r:id="rId17" w:history="1">
        <w:r w:rsidRPr="003F7AF7">
          <w:rPr>
            <w:rStyle w:val="Hyperlink"/>
            <w:rFonts w:eastAsia="Calibri" w:cs="Calibri"/>
            <w:b/>
            <w:bCs/>
            <w:color w:val="808080" w:themeColor="background1" w:themeShade="80"/>
            <w:spacing w:val="1"/>
            <w:sz w:val="22"/>
          </w:rPr>
          <w:t>ww</w:t>
        </w:r>
        <w:r w:rsidRPr="003F7AF7">
          <w:rPr>
            <w:rStyle w:val="Hyperlink"/>
            <w:rFonts w:eastAsia="Calibri" w:cs="Calibri"/>
            <w:b/>
            <w:bCs/>
            <w:color w:val="808080" w:themeColor="background1" w:themeShade="80"/>
            <w:spacing w:val="-10"/>
            <w:sz w:val="22"/>
          </w:rPr>
          <w:t>w</w:t>
        </w:r>
        <w:r w:rsidRPr="003F7AF7">
          <w:rPr>
            <w:rStyle w:val="Hyperlink"/>
            <w:rFonts w:eastAsia="Calibri" w:cs="Calibri"/>
            <w:b/>
            <w:bCs/>
            <w:color w:val="808080" w:themeColor="background1" w:themeShade="80"/>
            <w:sz w:val="22"/>
          </w:rPr>
          <w:t>.b</w:t>
        </w:r>
        <w:r w:rsidRPr="003F7AF7">
          <w:rPr>
            <w:rStyle w:val="Hyperlink"/>
            <w:rFonts w:eastAsia="Calibri" w:cs="Calibri"/>
            <w:b/>
            <w:bCs/>
            <w:color w:val="808080" w:themeColor="background1" w:themeShade="80"/>
            <w:spacing w:val="-1"/>
            <w:sz w:val="22"/>
          </w:rPr>
          <w:t>e</w:t>
        </w:r>
        <w:r w:rsidRPr="003F7AF7">
          <w:rPr>
            <w:rStyle w:val="Hyperlink"/>
            <w:rFonts w:eastAsia="Calibri" w:cs="Calibri"/>
            <w:b/>
            <w:bCs/>
            <w:color w:val="808080" w:themeColor="background1" w:themeShade="80"/>
            <w:spacing w:val="-2"/>
            <w:sz w:val="22"/>
          </w:rPr>
          <w:t>v</w:t>
        </w:r>
        <w:r w:rsidRPr="003F7AF7">
          <w:rPr>
            <w:rStyle w:val="Hyperlink"/>
            <w:rFonts w:eastAsia="Calibri" w:cs="Calibri"/>
            <w:b/>
            <w:bCs/>
            <w:color w:val="808080" w:themeColor="background1" w:themeShade="80"/>
            <w:sz w:val="22"/>
          </w:rPr>
          <w:t>olkingsonder</w:t>
        </w:r>
        <w:r w:rsidRPr="003F7AF7">
          <w:rPr>
            <w:rStyle w:val="Hyperlink"/>
            <w:rFonts w:eastAsia="Calibri" w:cs="Calibri"/>
            <w:b/>
            <w:bCs/>
            <w:color w:val="808080" w:themeColor="background1" w:themeShade="80"/>
            <w:spacing w:val="-3"/>
            <w:sz w:val="22"/>
          </w:rPr>
          <w:t>z</w:t>
        </w:r>
        <w:r w:rsidRPr="003F7AF7">
          <w:rPr>
            <w:rStyle w:val="Hyperlink"/>
            <w:rFonts w:eastAsia="Calibri" w:cs="Calibri"/>
            <w:b/>
            <w:bCs/>
            <w:color w:val="808080" w:themeColor="background1" w:themeShade="80"/>
            <w:sz w:val="22"/>
          </w:rPr>
          <w:t>oek.be/borstkanker</w:t>
        </w:r>
        <w:r w:rsidRPr="003F7AF7">
          <w:rPr>
            <w:rStyle w:val="Hyperlink"/>
            <w:rFonts w:eastAsia="Calibri" w:cs="Calibri"/>
            <w:color w:val="808080" w:themeColor="background1" w:themeShade="80"/>
            <w:sz w:val="22"/>
          </w:rPr>
          <w:t>.</w:t>
        </w:r>
      </w:hyperlink>
    </w:p>
    <w:p w14:paraId="415A1C96" w14:textId="77777777" w:rsidR="003F7AF7" w:rsidRPr="008B7E30" w:rsidRDefault="003F7AF7" w:rsidP="003F7AF7">
      <w:pPr>
        <w:spacing w:after="0" w:line="240" w:lineRule="auto"/>
        <w:rPr>
          <w:sz w:val="22"/>
        </w:rPr>
      </w:pPr>
    </w:p>
    <w:p w14:paraId="39078162" w14:textId="77777777" w:rsidR="003F7AF7" w:rsidRPr="008B7E30" w:rsidRDefault="003F7AF7" w:rsidP="003F7AF7">
      <w:pPr>
        <w:spacing w:after="0" w:line="240" w:lineRule="auto"/>
        <w:rPr>
          <w:sz w:val="22"/>
        </w:rPr>
      </w:pPr>
    </w:p>
    <w:p w14:paraId="6FFB4CBD" w14:textId="77777777" w:rsidR="003F7AF7" w:rsidRPr="008B7E30" w:rsidRDefault="003F7AF7" w:rsidP="003F7AF7">
      <w:pPr>
        <w:spacing w:after="0" w:line="240" w:lineRule="auto"/>
        <w:rPr>
          <w:sz w:val="22"/>
        </w:rPr>
      </w:pPr>
      <w:r w:rsidRPr="008B7E30">
        <w:rPr>
          <w:sz w:val="22"/>
        </w:rPr>
        <w:br w:type="page"/>
      </w:r>
    </w:p>
    <w:p w14:paraId="16BBDB16" w14:textId="27CBC68A" w:rsidR="003F7AF7" w:rsidRDefault="003F7AF7" w:rsidP="003F7AF7">
      <w:pPr>
        <w:spacing w:after="0" w:line="240" w:lineRule="auto"/>
      </w:pPr>
      <w:r>
        <w:rPr>
          <w:noProof/>
        </w:rPr>
        <w:lastRenderedPageBreak/>
        <w:drawing>
          <wp:inline distT="0" distB="0" distL="0" distR="0" wp14:anchorId="4F8C6197" wp14:editId="1E32F99E">
            <wp:extent cx="5699760" cy="313563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ceptbeeld-Bevolkingsonderzoek-borstkank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9760" cy="3135630"/>
                    </a:xfrm>
                    <a:prstGeom prst="rect">
                      <a:avLst/>
                    </a:prstGeom>
                  </pic:spPr>
                </pic:pic>
              </a:graphicData>
            </a:graphic>
          </wp:inline>
        </w:drawing>
      </w:r>
    </w:p>
    <w:p w14:paraId="21450CE3" w14:textId="64C9B1B5" w:rsidR="00925E39" w:rsidRDefault="00925E39" w:rsidP="003F7AF7">
      <w:pPr>
        <w:spacing w:after="0" w:line="240" w:lineRule="auto"/>
      </w:pPr>
    </w:p>
    <w:p w14:paraId="4B099A10" w14:textId="77777777" w:rsidR="00E81E35" w:rsidRDefault="00E81E35" w:rsidP="003F7AF7">
      <w:pPr>
        <w:spacing w:after="0" w:line="240" w:lineRule="auto"/>
      </w:pPr>
    </w:p>
    <w:p w14:paraId="7AEA5F0B" w14:textId="77777777" w:rsidR="00E81E35" w:rsidRDefault="00E81E35" w:rsidP="00E81E35">
      <w:pPr>
        <w:ind w:left="-5"/>
      </w:pPr>
    </w:p>
    <w:p w14:paraId="0C4D11D3" w14:textId="03B183A1" w:rsidR="00E81E35" w:rsidRDefault="00E81E35" w:rsidP="00E81E35">
      <w:pPr>
        <w:pStyle w:val="Kop1"/>
      </w:pPr>
      <w:r>
        <w:t>Cijfers per gemeente Logo Brugge-Oostende</w:t>
      </w:r>
    </w:p>
    <w:p w14:paraId="338E312A" w14:textId="482A2060" w:rsidR="00E81E35" w:rsidRDefault="00E81E35" w:rsidP="005E7301">
      <w:pPr>
        <w:ind w:left="-5"/>
      </w:pPr>
      <w:r>
        <w:t xml:space="preserve">Totale dekkingsgraad BK 2017 </w:t>
      </w:r>
    </w:p>
    <w:tbl>
      <w:tblPr>
        <w:tblStyle w:val="TableGrid"/>
        <w:tblW w:w="3587" w:type="dxa"/>
        <w:tblInd w:w="-51" w:type="dxa"/>
        <w:tblCellMar>
          <w:top w:w="41" w:type="dxa"/>
          <w:left w:w="66" w:type="dxa"/>
          <w:bottom w:w="0" w:type="dxa"/>
          <w:right w:w="74" w:type="dxa"/>
        </w:tblCellMar>
        <w:tblLook w:val="04A0" w:firstRow="1" w:lastRow="0" w:firstColumn="1" w:lastColumn="0" w:noHBand="0" w:noVBand="1"/>
      </w:tblPr>
      <w:tblGrid>
        <w:gridCol w:w="1315"/>
        <w:gridCol w:w="2272"/>
      </w:tblGrid>
      <w:tr w:rsidR="00E81E35" w14:paraId="0017F007"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7100D911" w14:textId="77777777" w:rsidR="00E81E35" w:rsidRDefault="00E81E35" w:rsidP="00D25DD5"/>
        </w:tc>
        <w:tc>
          <w:tcPr>
            <w:tcW w:w="2272" w:type="dxa"/>
            <w:tcBorders>
              <w:top w:val="single" w:sz="6" w:space="0" w:color="CBCFE0"/>
              <w:left w:val="single" w:sz="6" w:space="0" w:color="CBCFE0"/>
              <w:bottom w:val="single" w:sz="6" w:space="0" w:color="CBCFE0"/>
              <w:right w:val="single" w:sz="6" w:space="0" w:color="CBCFE0"/>
            </w:tcBorders>
            <w:shd w:val="clear" w:color="auto" w:fill="F0F0F5"/>
          </w:tcPr>
          <w:p w14:paraId="489465F3" w14:textId="77777777" w:rsidR="00E81E35" w:rsidRDefault="00E81E35" w:rsidP="00D25DD5">
            <w:pPr>
              <w:spacing w:after="0"/>
              <w:ind w:left="6"/>
              <w:jc w:val="both"/>
            </w:pPr>
            <w:r>
              <w:t>Totale dekkingsgraad BK</w:t>
            </w:r>
          </w:p>
        </w:tc>
      </w:tr>
      <w:tr w:rsidR="00E81E35" w14:paraId="1D99350A" w14:textId="77777777" w:rsidTr="005E7301">
        <w:trPr>
          <w:trHeight w:val="373"/>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315FDA5E" w14:textId="77777777" w:rsidR="00E81E35" w:rsidRDefault="00E81E35" w:rsidP="00D25DD5">
            <w:pPr>
              <w:spacing w:after="0"/>
            </w:pPr>
            <w:r>
              <w:t>Alveringem</w:t>
            </w:r>
          </w:p>
        </w:tc>
        <w:tc>
          <w:tcPr>
            <w:tcW w:w="2272" w:type="dxa"/>
            <w:tcBorders>
              <w:top w:val="single" w:sz="6" w:space="0" w:color="CBCFE0"/>
              <w:left w:val="single" w:sz="6" w:space="0" w:color="CBCFE0"/>
              <w:bottom w:val="single" w:sz="6" w:space="0" w:color="CBCFE0"/>
              <w:right w:val="single" w:sz="6" w:space="0" w:color="CBCFE0"/>
            </w:tcBorders>
          </w:tcPr>
          <w:p w14:paraId="454906DD" w14:textId="64188933" w:rsidR="00E81E35" w:rsidRDefault="00E81E35" w:rsidP="005E7301">
            <w:pPr>
              <w:spacing w:after="0"/>
            </w:pPr>
            <w:r>
              <w:t>62,9</w:t>
            </w:r>
            <w:r w:rsidR="005E7301">
              <w:t xml:space="preserve"> </w:t>
            </w:r>
            <w:r w:rsidR="005E7301">
              <w:t>%</w:t>
            </w:r>
          </w:p>
        </w:tc>
      </w:tr>
      <w:tr w:rsidR="00E81E35" w14:paraId="0CA65294"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9947190" w14:textId="77777777" w:rsidR="00E81E35" w:rsidRDefault="00E81E35" w:rsidP="00D25DD5">
            <w:pPr>
              <w:spacing w:after="0"/>
            </w:pPr>
            <w:r>
              <w:t>Beernem</w:t>
            </w:r>
          </w:p>
        </w:tc>
        <w:tc>
          <w:tcPr>
            <w:tcW w:w="2272" w:type="dxa"/>
            <w:tcBorders>
              <w:top w:val="single" w:sz="6" w:space="0" w:color="CBCFE0"/>
              <w:left w:val="single" w:sz="6" w:space="0" w:color="CBCFE0"/>
              <w:bottom w:val="single" w:sz="6" w:space="0" w:color="CBCFE0"/>
              <w:right w:val="single" w:sz="6" w:space="0" w:color="CBCFE0"/>
            </w:tcBorders>
          </w:tcPr>
          <w:p w14:paraId="6ED56C3D" w14:textId="4AB2E6BC" w:rsidR="00E81E35" w:rsidRDefault="00E81E35" w:rsidP="005E7301">
            <w:pPr>
              <w:spacing w:after="0"/>
            </w:pPr>
            <w:r>
              <w:t>63,2</w:t>
            </w:r>
            <w:r w:rsidR="005E7301">
              <w:t xml:space="preserve"> %</w:t>
            </w:r>
          </w:p>
        </w:tc>
      </w:tr>
      <w:tr w:rsidR="00E81E35" w14:paraId="68C989FF"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63BAB953" w14:textId="77777777" w:rsidR="00E81E35" w:rsidRDefault="00E81E35" w:rsidP="00D25DD5">
            <w:pPr>
              <w:spacing w:after="0"/>
              <w:jc w:val="both"/>
            </w:pPr>
            <w:r>
              <w:t>Blankenberge</w:t>
            </w:r>
          </w:p>
        </w:tc>
        <w:tc>
          <w:tcPr>
            <w:tcW w:w="2272" w:type="dxa"/>
            <w:tcBorders>
              <w:top w:val="single" w:sz="6" w:space="0" w:color="CBCFE0"/>
              <w:left w:val="single" w:sz="6" w:space="0" w:color="CBCFE0"/>
              <w:bottom w:val="single" w:sz="6" w:space="0" w:color="CBCFE0"/>
              <w:right w:val="single" w:sz="6" w:space="0" w:color="CBCFE0"/>
            </w:tcBorders>
          </w:tcPr>
          <w:p w14:paraId="0D64A2E3" w14:textId="4C4AA5D2" w:rsidR="00E81E35" w:rsidRDefault="00E81E35" w:rsidP="005E7301">
            <w:pPr>
              <w:spacing w:after="0"/>
            </w:pPr>
            <w:r>
              <w:t>59,6</w:t>
            </w:r>
            <w:r w:rsidR="005E7301">
              <w:t xml:space="preserve"> %</w:t>
            </w:r>
          </w:p>
        </w:tc>
      </w:tr>
      <w:tr w:rsidR="00E81E35" w14:paraId="142B27D1"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6BFE9EF" w14:textId="77777777" w:rsidR="00E81E35" w:rsidRDefault="00E81E35" w:rsidP="00D25DD5">
            <w:pPr>
              <w:spacing w:after="0"/>
            </w:pPr>
            <w:r>
              <w:t>Bredene</w:t>
            </w:r>
          </w:p>
        </w:tc>
        <w:tc>
          <w:tcPr>
            <w:tcW w:w="2272" w:type="dxa"/>
            <w:tcBorders>
              <w:top w:val="single" w:sz="6" w:space="0" w:color="CBCFE0"/>
              <w:left w:val="single" w:sz="6" w:space="0" w:color="CBCFE0"/>
              <w:bottom w:val="single" w:sz="6" w:space="0" w:color="CBCFE0"/>
              <w:right w:val="single" w:sz="6" w:space="0" w:color="CBCFE0"/>
            </w:tcBorders>
          </w:tcPr>
          <w:p w14:paraId="5B7E37AF" w14:textId="66C835DD" w:rsidR="00E81E35" w:rsidRDefault="00E81E35" w:rsidP="005E7301">
            <w:pPr>
              <w:spacing w:after="0"/>
            </w:pPr>
            <w:r>
              <w:t>64,6</w:t>
            </w:r>
            <w:r w:rsidR="005E7301">
              <w:t xml:space="preserve"> %</w:t>
            </w:r>
          </w:p>
        </w:tc>
      </w:tr>
      <w:tr w:rsidR="00E81E35" w14:paraId="15B38869"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56A33E56" w14:textId="77777777" w:rsidR="00E81E35" w:rsidRDefault="00E81E35" w:rsidP="00D25DD5">
            <w:pPr>
              <w:spacing w:after="0"/>
            </w:pPr>
            <w:r>
              <w:t>Brugge</w:t>
            </w:r>
          </w:p>
        </w:tc>
        <w:tc>
          <w:tcPr>
            <w:tcW w:w="2272" w:type="dxa"/>
            <w:tcBorders>
              <w:top w:val="single" w:sz="6" w:space="0" w:color="CBCFE0"/>
              <w:left w:val="single" w:sz="6" w:space="0" w:color="CBCFE0"/>
              <w:bottom w:val="single" w:sz="6" w:space="0" w:color="CBCFE0"/>
              <w:right w:val="single" w:sz="6" w:space="0" w:color="CBCFE0"/>
            </w:tcBorders>
          </w:tcPr>
          <w:p w14:paraId="4F9B5909" w14:textId="29C7518D" w:rsidR="00E81E35" w:rsidRDefault="00E81E35" w:rsidP="005E7301">
            <w:pPr>
              <w:spacing w:after="0"/>
            </w:pPr>
            <w:r>
              <w:t>60,9</w:t>
            </w:r>
            <w:r w:rsidR="005E7301">
              <w:t xml:space="preserve"> %</w:t>
            </w:r>
          </w:p>
        </w:tc>
      </w:tr>
      <w:tr w:rsidR="00E81E35" w14:paraId="114A04F6"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2384EB54" w14:textId="77777777" w:rsidR="00E81E35" w:rsidRDefault="00E81E35" w:rsidP="00D25DD5">
            <w:pPr>
              <w:spacing w:after="0"/>
            </w:pPr>
            <w:r>
              <w:t>Damme</w:t>
            </w:r>
          </w:p>
        </w:tc>
        <w:tc>
          <w:tcPr>
            <w:tcW w:w="2272" w:type="dxa"/>
            <w:tcBorders>
              <w:top w:val="single" w:sz="6" w:space="0" w:color="CBCFE0"/>
              <w:left w:val="single" w:sz="6" w:space="0" w:color="CBCFE0"/>
              <w:bottom w:val="single" w:sz="6" w:space="0" w:color="CBCFE0"/>
              <w:right w:val="single" w:sz="6" w:space="0" w:color="CBCFE0"/>
            </w:tcBorders>
          </w:tcPr>
          <w:p w14:paraId="3D44BE6C" w14:textId="5E906823" w:rsidR="00E81E35" w:rsidRDefault="00E81E35" w:rsidP="005E7301">
            <w:pPr>
              <w:spacing w:after="0"/>
            </w:pPr>
            <w:r>
              <w:t>65,9</w:t>
            </w:r>
            <w:r w:rsidR="005E7301">
              <w:t xml:space="preserve"> %</w:t>
            </w:r>
          </w:p>
        </w:tc>
      </w:tr>
      <w:tr w:rsidR="00E81E35" w14:paraId="1BD1139A"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5FAD0F08" w14:textId="77777777" w:rsidR="00E81E35" w:rsidRDefault="00E81E35" w:rsidP="00D25DD5">
            <w:pPr>
              <w:spacing w:after="0"/>
            </w:pPr>
            <w:r>
              <w:t>De Haan</w:t>
            </w:r>
          </w:p>
        </w:tc>
        <w:tc>
          <w:tcPr>
            <w:tcW w:w="2272" w:type="dxa"/>
            <w:tcBorders>
              <w:top w:val="single" w:sz="6" w:space="0" w:color="CBCFE0"/>
              <w:left w:val="single" w:sz="6" w:space="0" w:color="CBCFE0"/>
              <w:bottom w:val="single" w:sz="6" w:space="0" w:color="CBCFE0"/>
              <w:right w:val="single" w:sz="6" w:space="0" w:color="CBCFE0"/>
            </w:tcBorders>
          </w:tcPr>
          <w:p w14:paraId="0D26928E" w14:textId="64F7DF5A" w:rsidR="00E81E35" w:rsidRDefault="00E81E35" w:rsidP="005E7301">
            <w:pPr>
              <w:spacing w:after="0"/>
            </w:pPr>
            <w:r>
              <w:t>59,3</w:t>
            </w:r>
            <w:r w:rsidR="005E7301">
              <w:t xml:space="preserve"> %</w:t>
            </w:r>
          </w:p>
        </w:tc>
      </w:tr>
      <w:tr w:rsidR="00E81E35" w14:paraId="193B9C41"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3EE9AF65" w14:textId="77777777" w:rsidR="00E81E35" w:rsidRDefault="00E81E35" w:rsidP="00D25DD5">
            <w:pPr>
              <w:spacing w:after="0"/>
            </w:pPr>
            <w:r>
              <w:t>De Panne</w:t>
            </w:r>
          </w:p>
        </w:tc>
        <w:tc>
          <w:tcPr>
            <w:tcW w:w="2272" w:type="dxa"/>
            <w:tcBorders>
              <w:top w:val="single" w:sz="6" w:space="0" w:color="CBCFE0"/>
              <w:left w:val="single" w:sz="6" w:space="0" w:color="CBCFE0"/>
              <w:bottom w:val="single" w:sz="6" w:space="0" w:color="CBCFE0"/>
              <w:right w:val="single" w:sz="6" w:space="0" w:color="CBCFE0"/>
            </w:tcBorders>
          </w:tcPr>
          <w:p w14:paraId="25FA953A" w14:textId="14407B54" w:rsidR="00E81E35" w:rsidRDefault="00E81E35" w:rsidP="005E7301">
            <w:pPr>
              <w:spacing w:after="0"/>
            </w:pPr>
            <w:r>
              <w:t>62,5</w:t>
            </w:r>
            <w:r w:rsidR="005E7301">
              <w:t xml:space="preserve"> %</w:t>
            </w:r>
          </w:p>
        </w:tc>
      </w:tr>
      <w:tr w:rsidR="00E81E35" w14:paraId="5E6324C5"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EE61659" w14:textId="77777777" w:rsidR="00E81E35" w:rsidRDefault="00E81E35" w:rsidP="00D25DD5">
            <w:pPr>
              <w:spacing w:after="0"/>
            </w:pPr>
            <w:r>
              <w:t>Gistel</w:t>
            </w:r>
          </w:p>
        </w:tc>
        <w:tc>
          <w:tcPr>
            <w:tcW w:w="2272" w:type="dxa"/>
            <w:tcBorders>
              <w:top w:val="single" w:sz="6" w:space="0" w:color="CBCFE0"/>
              <w:left w:val="single" w:sz="6" w:space="0" w:color="CBCFE0"/>
              <w:bottom w:val="single" w:sz="6" w:space="0" w:color="CBCFE0"/>
              <w:right w:val="single" w:sz="6" w:space="0" w:color="CBCFE0"/>
            </w:tcBorders>
          </w:tcPr>
          <w:p w14:paraId="7BF418AA" w14:textId="08C8141E" w:rsidR="00E81E35" w:rsidRDefault="00E81E35" w:rsidP="005E7301">
            <w:pPr>
              <w:spacing w:after="0"/>
            </w:pPr>
            <w:r>
              <w:t>62,2</w:t>
            </w:r>
            <w:r w:rsidR="005E7301">
              <w:t xml:space="preserve"> %</w:t>
            </w:r>
          </w:p>
        </w:tc>
      </w:tr>
      <w:tr w:rsidR="00E81E35" w14:paraId="0CB6AB9D"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C8692E1" w14:textId="77777777" w:rsidR="00E81E35" w:rsidRDefault="00E81E35" w:rsidP="00D25DD5">
            <w:pPr>
              <w:spacing w:after="0"/>
            </w:pPr>
            <w:r>
              <w:t>Ichtegem</w:t>
            </w:r>
          </w:p>
        </w:tc>
        <w:tc>
          <w:tcPr>
            <w:tcW w:w="2272" w:type="dxa"/>
            <w:tcBorders>
              <w:top w:val="single" w:sz="6" w:space="0" w:color="CBCFE0"/>
              <w:left w:val="single" w:sz="6" w:space="0" w:color="CBCFE0"/>
              <w:bottom w:val="single" w:sz="6" w:space="0" w:color="CBCFE0"/>
              <w:right w:val="single" w:sz="6" w:space="0" w:color="CBCFE0"/>
            </w:tcBorders>
          </w:tcPr>
          <w:p w14:paraId="71BD7822" w14:textId="7EB88B20" w:rsidR="00E81E35" w:rsidRDefault="00E81E35" w:rsidP="005E7301">
            <w:pPr>
              <w:spacing w:after="0"/>
            </w:pPr>
            <w:r>
              <w:t>64,3</w:t>
            </w:r>
            <w:r w:rsidR="005E7301">
              <w:t xml:space="preserve"> %</w:t>
            </w:r>
          </w:p>
        </w:tc>
      </w:tr>
      <w:tr w:rsidR="00E81E35" w14:paraId="11515AE3"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56E251DE" w14:textId="77777777" w:rsidR="00E81E35" w:rsidRDefault="00E81E35" w:rsidP="00D25DD5">
            <w:pPr>
              <w:spacing w:after="0"/>
            </w:pPr>
            <w:r>
              <w:t>Jabbeke</w:t>
            </w:r>
          </w:p>
        </w:tc>
        <w:tc>
          <w:tcPr>
            <w:tcW w:w="2272" w:type="dxa"/>
            <w:tcBorders>
              <w:top w:val="single" w:sz="6" w:space="0" w:color="CBCFE0"/>
              <w:left w:val="single" w:sz="6" w:space="0" w:color="CBCFE0"/>
              <w:bottom w:val="single" w:sz="6" w:space="0" w:color="CBCFE0"/>
              <w:right w:val="single" w:sz="6" w:space="0" w:color="CBCFE0"/>
            </w:tcBorders>
          </w:tcPr>
          <w:p w14:paraId="436B9574" w14:textId="08BE4EBA" w:rsidR="00E81E35" w:rsidRDefault="00E81E35" w:rsidP="005E7301">
            <w:pPr>
              <w:spacing w:after="0"/>
            </w:pPr>
            <w:r>
              <w:t>64,6</w:t>
            </w:r>
            <w:r w:rsidR="005E7301">
              <w:t xml:space="preserve"> %</w:t>
            </w:r>
          </w:p>
        </w:tc>
      </w:tr>
      <w:tr w:rsidR="00E81E35" w14:paraId="47F05EE6"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79185E79" w14:textId="77777777" w:rsidR="00E81E35" w:rsidRDefault="00E81E35" w:rsidP="00D25DD5">
            <w:pPr>
              <w:spacing w:after="0"/>
            </w:pPr>
            <w:r>
              <w:t>Knokke-Heist</w:t>
            </w:r>
          </w:p>
        </w:tc>
        <w:tc>
          <w:tcPr>
            <w:tcW w:w="2272" w:type="dxa"/>
            <w:tcBorders>
              <w:top w:val="single" w:sz="6" w:space="0" w:color="CBCFE0"/>
              <w:left w:val="single" w:sz="6" w:space="0" w:color="CBCFE0"/>
              <w:bottom w:val="single" w:sz="6" w:space="0" w:color="CBCFE0"/>
              <w:right w:val="single" w:sz="6" w:space="0" w:color="CBCFE0"/>
            </w:tcBorders>
          </w:tcPr>
          <w:p w14:paraId="36ED4803" w14:textId="07DEF20B" w:rsidR="00E81E35" w:rsidRDefault="00E81E35" w:rsidP="005E7301">
            <w:pPr>
              <w:spacing w:after="0"/>
            </w:pPr>
            <w:r>
              <w:t>62,5</w:t>
            </w:r>
            <w:r w:rsidR="005E7301">
              <w:t xml:space="preserve"> %</w:t>
            </w:r>
          </w:p>
        </w:tc>
      </w:tr>
      <w:tr w:rsidR="00E81E35" w14:paraId="57BF58B6"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6B758627" w14:textId="77777777" w:rsidR="00E81E35" w:rsidRDefault="00E81E35" w:rsidP="00D25DD5">
            <w:pPr>
              <w:spacing w:after="0"/>
            </w:pPr>
            <w:r>
              <w:t>Koekelare</w:t>
            </w:r>
          </w:p>
        </w:tc>
        <w:tc>
          <w:tcPr>
            <w:tcW w:w="2272" w:type="dxa"/>
            <w:tcBorders>
              <w:top w:val="single" w:sz="6" w:space="0" w:color="CBCFE0"/>
              <w:left w:val="single" w:sz="6" w:space="0" w:color="CBCFE0"/>
              <w:bottom w:val="single" w:sz="6" w:space="0" w:color="CBCFE0"/>
              <w:right w:val="single" w:sz="6" w:space="0" w:color="CBCFE0"/>
            </w:tcBorders>
          </w:tcPr>
          <w:p w14:paraId="16A875E4" w14:textId="0EF83384" w:rsidR="00E81E35" w:rsidRDefault="00E81E35" w:rsidP="005E7301">
            <w:pPr>
              <w:spacing w:after="0"/>
            </w:pPr>
            <w:r>
              <w:t>61,3</w:t>
            </w:r>
            <w:r w:rsidR="005E7301">
              <w:t xml:space="preserve"> %</w:t>
            </w:r>
          </w:p>
        </w:tc>
      </w:tr>
      <w:tr w:rsidR="00E81E35" w14:paraId="226D7648"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62BB1063" w14:textId="77777777" w:rsidR="00E81E35" w:rsidRDefault="00E81E35" w:rsidP="00D25DD5">
            <w:pPr>
              <w:spacing w:after="0"/>
            </w:pPr>
            <w:r>
              <w:lastRenderedPageBreak/>
              <w:t>Koksijde</w:t>
            </w:r>
          </w:p>
        </w:tc>
        <w:tc>
          <w:tcPr>
            <w:tcW w:w="2272" w:type="dxa"/>
            <w:tcBorders>
              <w:top w:val="single" w:sz="6" w:space="0" w:color="CBCFE0"/>
              <w:left w:val="single" w:sz="6" w:space="0" w:color="CBCFE0"/>
              <w:bottom w:val="single" w:sz="6" w:space="0" w:color="CBCFE0"/>
              <w:right w:val="single" w:sz="6" w:space="0" w:color="CBCFE0"/>
            </w:tcBorders>
          </w:tcPr>
          <w:p w14:paraId="3D7090BD" w14:textId="62DD062C" w:rsidR="00E81E35" w:rsidRDefault="00E81E35" w:rsidP="005E7301">
            <w:pPr>
              <w:spacing w:after="0"/>
            </w:pPr>
            <w:r>
              <w:t>70,1</w:t>
            </w:r>
            <w:r w:rsidR="005E7301">
              <w:t xml:space="preserve"> %</w:t>
            </w:r>
          </w:p>
        </w:tc>
      </w:tr>
      <w:tr w:rsidR="00E81E35" w14:paraId="1756A946"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5C5F76E8" w14:textId="77777777" w:rsidR="00E81E35" w:rsidRDefault="00E81E35" w:rsidP="00D25DD5">
            <w:pPr>
              <w:spacing w:after="0"/>
            </w:pPr>
            <w:r>
              <w:t>Middelkerke</w:t>
            </w:r>
          </w:p>
        </w:tc>
        <w:tc>
          <w:tcPr>
            <w:tcW w:w="2272" w:type="dxa"/>
            <w:tcBorders>
              <w:top w:val="single" w:sz="6" w:space="0" w:color="CBCFE0"/>
              <w:left w:val="single" w:sz="6" w:space="0" w:color="CBCFE0"/>
              <w:bottom w:val="single" w:sz="6" w:space="0" w:color="CBCFE0"/>
              <w:right w:val="single" w:sz="6" w:space="0" w:color="CBCFE0"/>
            </w:tcBorders>
          </w:tcPr>
          <w:p w14:paraId="55617873" w14:textId="5442C12A" w:rsidR="00E81E35" w:rsidRDefault="00E81E35" w:rsidP="005E7301">
            <w:pPr>
              <w:spacing w:after="0"/>
            </w:pPr>
            <w:r>
              <w:t>62,4</w:t>
            </w:r>
            <w:r w:rsidR="005E7301">
              <w:t xml:space="preserve"> %</w:t>
            </w:r>
          </w:p>
        </w:tc>
      </w:tr>
      <w:tr w:rsidR="00E81E35" w14:paraId="4471E400"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72A89F92" w14:textId="77777777" w:rsidR="00E81E35" w:rsidRDefault="00E81E35" w:rsidP="00D25DD5">
            <w:pPr>
              <w:spacing w:after="0"/>
            </w:pPr>
            <w:r>
              <w:t>Nieuwpoort</w:t>
            </w:r>
          </w:p>
        </w:tc>
        <w:tc>
          <w:tcPr>
            <w:tcW w:w="2272" w:type="dxa"/>
            <w:tcBorders>
              <w:top w:val="single" w:sz="6" w:space="0" w:color="CBCFE0"/>
              <w:left w:val="single" w:sz="6" w:space="0" w:color="CBCFE0"/>
              <w:bottom w:val="single" w:sz="6" w:space="0" w:color="CBCFE0"/>
              <w:right w:val="single" w:sz="6" w:space="0" w:color="CBCFE0"/>
            </w:tcBorders>
          </w:tcPr>
          <w:p w14:paraId="49FE8645" w14:textId="1FF959C7" w:rsidR="00E81E35" w:rsidRDefault="00E81E35" w:rsidP="005E7301">
            <w:pPr>
              <w:spacing w:after="0"/>
            </w:pPr>
            <w:r>
              <w:t>65,4</w:t>
            </w:r>
            <w:r w:rsidR="005E7301">
              <w:t xml:space="preserve"> %</w:t>
            </w:r>
          </w:p>
        </w:tc>
      </w:tr>
      <w:tr w:rsidR="00E81E35" w14:paraId="1C0923EC"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6044B328" w14:textId="77777777" w:rsidR="00E81E35" w:rsidRDefault="00E81E35" w:rsidP="00D25DD5">
            <w:pPr>
              <w:spacing w:after="0"/>
            </w:pPr>
            <w:r>
              <w:t>Oostende</w:t>
            </w:r>
          </w:p>
        </w:tc>
        <w:tc>
          <w:tcPr>
            <w:tcW w:w="2272" w:type="dxa"/>
            <w:tcBorders>
              <w:top w:val="single" w:sz="6" w:space="0" w:color="CBCFE0"/>
              <w:left w:val="single" w:sz="6" w:space="0" w:color="CBCFE0"/>
              <w:bottom w:val="single" w:sz="6" w:space="0" w:color="CBCFE0"/>
              <w:right w:val="single" w:sz="6" w:space="0" w:color="CBCFE0"/>
            </w:tcBorders>
          </w:tcPr>
          <w:p w14:paraId="4699F998" w14:textId="3BF5E1E3" w:rsidR="00E81E35" w:rsidRDefault="00E81E35" w:rsidP="005E7301">
            <w:pPr>
              <w:spacing w:after="0"/>
            </w:pPr>
            <w:r>
              <w:t>60,4</w:t>
            </w:r>
            <w:r w:rsidR="005E7301">
              <w:t xml:space="preserve"> %</w:t>
            </w:r>
          </w:p>
        </w:tc>
      </w:tr>
      <w:tr w:rsidR="00E81E35" w14:paraId="40195768"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25B3D733" w14:textId="77777777" w:rsidR="00E81E35" w:rsidRDefault="00E81E35" w:rsidP="00D25DD5">
            <w:pPr>
              <w:spacing w:after="0"/>
            </w:pPr>
            <w:r>
              <w:t>Oostkamp</w:t>
            </w:r>
          </w:p>
        </w:tc>
        <w:tc>
          <w:tcPr>
            <w:tcW w:w="2272" w:type="dxa"/>
            <w:tcBorders>
              <w:top w:val="single" w:sz="6" w:space="0" w:color="CBCFE0"/>
              <w:left w:val="single" w:sz="6" w:space="0" w:color="CBCFE0"/>
              <w:bottom w:val="single" w:sz="6" w:space="0" w:color="CBCFE0"/>
              <w:right w:val="single" w:sz="6" w:space="0" w:color="CBCFE0"/>
            </w:tcBorders>
          </w:tcPr>
          <w:p w14:paraId="7F53776C" w14:textId="62E79CF3" w:rsidR="00E81E35" w:rsidRDefault="00E81E35" w:rsidP="005E7301">
            <w:pPr>
              <w:spacing w:after="0"/>
            </w:pPr>
            <w:r>
              <w:t>65,4</w:t>
            </w:r>
            <w:r w:rsidR="005E7301">
              <w:t xml:space="preserve"> %</w:t>
            </w:r>
          </w:p>
        </w:tc>
      </w:tr>
      <w:tr w:rsidR="00E81E35" w14:paraId="14B2A62E"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273AFD49" w14:textId="77777777" w:rsidR="00E81E35" w:rsidRDefault="00E81E35" w:rsidP="00D25DD5">
            <w:pPr>
              <w:spacing w:after="0"/>
            </w:pPr>
            <w:r>
              <w:t>Oudenburg</w:t>
            </w:r>
          </w:p>
        </w:tc>
        <w:tc>
          <w:tcPr>
            <w:tcW w:w="2272" w:type="dxa"/>
            <w:tcBorders>
              <w:top w:val="single" w:sz="6" w:space="0" w:color="CBCFE0"/>
              <w:left w:val="single" w:sz="6" w:space="0" w:color="CBCFE0"/>
              <w:bottom w:val="single" w:sz="6" w:space="0" w:color="CBCFE0"/>
              <w:right w:val="single" w:sz="6" w:space="0" w:color="CBCFE0"/>
            </w:tcBorders>
          </w:tcPr>
          <w:p w14:paraId="1D139E75" w14:textId="6A7D0E29" w:rsidR="00E81E35" w:rsidRDefault="00E81E35" w:rsidP="005E7301">
            <w:pPr>
              <w:spacing w:after="0"/>
            </w:pPr>
            <w:r>
              <w:t>65,6</w:t>
            </w:r>
            <w:r w:rsidR="005E7301">
              <w:t xml:space="preserve"> %</w:t>
            </w:r>
          </w:p>
        </w:tc>
      </w:tr>
      <w:tr w:rsidR="00E81E35" w14:paraId="4AC908DB"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249DE49D" w14:textId="77777777" w:rsidR="00E81E35" w:rsidRDefault="00E81E35" w:rsidP="00D25DD5">
            <w:pPr>
              <w:spacing w:after="0"/>
            </w:pPr>
            <w:r>
              <w:t>Torhout</w:t>
            </w:r>
          </w:p>
        </w:tc>
        <w:tc>
          <w:tcPr>
            <w:tcW w:w="2272" w:type="dxa"/>
            <w:tcBorders>
              <w:top w:val="single" w:sz="6" w:space="0" w:color="CBCFE0"/>
              <w:left w:val="single" w:sz="6" w:space="0" w:color="CBCFE0"/>
              <w:bottom w:val="single" w:sz="6" w:space="0" w:color="CBCFE0"/>
              <w:right w:val="single" w:sz="6" w:space="0" w:color="CBCFE0"/>
            </w:tcBorders>
          </w:tcPr>
          <w:p w14:paraId="585833D3" w14:textId="5A952CB6" w:rsidR="00E81E35" w:rsidRDefault="00E81E35" w:rsidP="005E7301">
            <w:pPr>
              <w:spacing w:after="0"/>
            </w:pPr>
            <w:r>
              <w:t>66,6</w:t>
            </w:r>
            <w:r w:rsidR="005E7301">
              <w:t xml:space="preserve"> %</w:t>
            </w:r>
          </w:p>
        </w:tc>
      </w:tr>
      <w:tr w:rsidR="00E81E35" w14:paraId="6CD1D268"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D65A648" w14:textId="77777777" w:rsidR="00E81E35" w:rsidRDefault="00E81E35" w:rsidP="00D25DD5">
            <w:pPr>
              <w:spacing w:after="0"/>
            </w:pPr>
            <w:r>
              <w:t>Veurne</w:t>
            </w:r>
          </w:p>
        </w:tc>
        <w:tc>
          <w:tcPr>
            <w:tcW w:w="2272" w:type="dxa"/>
            <w:tcBorders>
              <w:top w:val="single" w:sz="6" w:space="0" w:color="CBCFE0"/>
              <w:left w:val="single" w:sz="6" w:space="0" w:color="CBCFE0"/>
              <w:bottom w:val="single" w:sz="6" w:space="0" w:color="CBCFE0"/>
              <w:right w:val="single" w:sz="6" w:space="0" w:color="CBCFE0"/>
            </w:tcBorders>
          </w:tcPr>
          <w:p w14:paraId="5FA8E123" w14:textId="27E11896" w:rsidR="00E81E35" w:rsidRDefault="00E81E35" w:rsidP="005E7301">
            <w:pPr>
              <w:spacing w:after="0"/>
            </w:pPr>
            <w:r>
              <w:t>68,4</w:t>
            </w:r>
            <w:r w:rsidR="005E7301">
              <w:t xml:space="preserve"> %</w:t>
            </w:r>
          </w:p>
        </w:tc>
      </w:tr>
      <w:tr w:rsidR="00E81E35" w14:paraId="06A22EDC" w14:textId="77777777" w:rsidTr="005E7301">
        <w:trPr>
          <w:trHeight w:val="375"/>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4881BFB0" w14:textId="77777777" w:rsidR="00E81E35" w:rsidRDefault="00E81E35" w:rsidP="00D25DD5">
            <w:pPr>
              <w:spacing w:after="0"/>
            </w:pPr>
            <w:r>
              <w:t>Zedelgem</w:t>
            </w:r>
          </w:p>
        </w:tc>
        <w:tc>
          <w:tcPr>
            <w:tcW w:w="2272" w:type="dxa"/>
            <w:tcBorders>
              <w:top w:val="single" w:sz="6" w:space="0" w:color="CBCFE0"/>
              <w:left w:val="single" w:sz="6" w:space="0" w:color="CBCFE0"/>
              <w:bottom w:val="single" w:sz="6" w:space="0" w:color="CBCFE0"/>
              <w:right w:val="single" w:sz="6" w:space="0" w:color="CBCFE0"/>
            </w:tcBorders>
          </w:tcPr>
          <w:p w14:paraId="34A3AFF6" w14:textId="0178FD80" w:rsidR="00E81E35" w:rsidRDefault="00E81E35" w:rsidP="005E7301">
            <w:pPr>
              <w:spacing w:after="0"/>
            </w:pPr>
            <w:r>
              <w:t>66,2</w:t>
            </w:r>
            <w:r w:rsidR="005E7301">
              <w:t xml:space="preserve"> %</w:t>
            </w:r>
          </w:p>
        </w:tc>
      </w:tr>
      <w:tr w:rsidR="00E81E35" w14:paraId="3332BCA0" w14:textId="77777777" w:rsidTr="005E7301">
        <w:trPr>
          <w:trHeight w:val="377"/>
        </w:trPr>
        <w:tc>
          <w:tcPr>
            <w:tcW w:w="1315" w:type="dxa"/>
            <w:tcBorders>
              <w:top w:val="single" w:sz="6" w:space="0" w:color="CBCFE0"/>
              <w:left w:val="single" w:sz="6" w:space="0" w:color="CBCFE0"/>
              <w:bottom w:val="single" w:sz="6" w:space="0" w:color="CBCFE0"/>
              <w:right w:val="single" w:sz="6" w:space="0" w:color="CBCFE0"/>
            </w:tcBorders>
            <w:shd w:val="clear" w:color="auto" w:fill="F0F0F5"/>
          </w:tcPr>
          <w:p w14:paraId="16EC7422" w14:textId="77777777" w:rsidR="00E81E35" w:rsidRDefault="00E81E35" w:rsidP="00D25DD5">
            <w:pPr>
              <w:spacing w:after="0"/>
            </w:pPr>
            <w:r>
              <w:t>Zuienkerke</w:t>
            </w:r>
          </w:p>
        </w:tc>
        <w:tc>
          <w:tcPr>
            <w:tcW w:w="2272" w:type="dxa"/>
            <w:tcBorders>
              <w:top w:val="single" w:sz="6" w:space="0" w:color="CBCFE0"/>
              <w:left w:val="single" w:sz="6" w:space="0" w:color="CBCFE0"/>
              <w:bottom w:val="single" w:sz="6" w:space="0" w:color="CBCFE0"/>
              <w:right w:val="single" w:sz="6" w:space="0" w:color="CBCFE0"/>
            </w:tcBorders>
          </w:tcPr>
          <w:p w14:paraId="082FF766" w14:textId="19A1C429" w:rsidR="00E81E35" w:rsidRDefault="00E81E35" w:rsidP="005E7301">
            <w:pPr>
              <w:spacing w:after="0"/>
            </w:pPr>
            <w:r>
              <w:t>67,7</w:t>
            </w:r>
            <w:r w:rsidR="005E7301">
              <w:t xml:space="preserve"> %</w:t>
            </w:r>
          </w:p>
        </w:tc>
      </w:tr>
    </w:tbl>
    <w:p w14:paraId="2DCDC810" w14:textId="77777777" w:rsidR="005E7301" w:rsidRDefault="005E7301" w:rsidP="00E81E35">
      <w:pPr>
        <w:spacing w:after="75"/>
        <w:ind w:left="-5"/>
      </w:pPr>
    </w:p>
    <w:p w14:paraId="5B522F38" w14:textId="77777777" w:rsidR="00E81E35" w:rsidRDefault="00E81E35" w:rsidP="00E81E35">
      <w:pPr>
        <w:tabs>
          <w:tab w:val="center" w:pos="3186"/>
        </w:tabs>
        <w:ind w:left="-15"/>
      </w:pPr>
      <w:r>
        <w:t>Bron</w:t>
      </w:r>
      <w:proofErr w:type="gramStart"/>
      <w:r>
        <w:t>:</w:t>
      </w:r>
      <w:r>
        <w:tab/>
        <w:t>Centrum</w:t>
      </w:r>
      <w:proofErr w:type="gramEnd"/>
      <w:r>
        <w:t xml:space="preserve"> voor Kankeropsporing vzw, Stichting Kankerregister</w:t>
      </w:r>
    </w:p>
    <w:p w14:paraId="4A682331" w14:textId="77777777" w:rsidR="00E81E35" w:rsidRPr="008C6035" w:rsidRDefault="00E81E35" w:rsidP="003F7AF7">
      <w:pPr>
        <w:spacing w:after="0" w:line="240" w:lineRule="auto"/>
      </w:pPr>
    </w:p>
    <w:sectPr w:rsidR="00E81E35" w:rsidRPr="008C6035" w:rsidSect="000B5401">
      <w:headerReference w:type="even" r:id="rId19"/>
      <w:footerReference w:type="even" r:id="rId20"/>
      <w:footerReference w:type="first" r:id="rId21"/>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30"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AiCpCpGwIAAH8EAAAOAAAAAAAAAAAAAAAAAC4CAABkcnMvZTJvRG9jLnhtbFBLAQItABQA&#10;BgAIAAAAIQCxra7X3AAAAAYBAAAPAAAAAAAAAAAAAAAAAHUEAABkcnMvZG93bnJldi54bWxQSwUG&#10;AAAAAAQABADzAAAAfgUAAAAA&#10;" fillcolor="#675e47 [3215]" stroked="f" strokeweight="2pt">
              <v:path arrowok="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1"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MG7vQEAIA&#10;AIEEAAAOAAAAAAAAAAAAAAAAAC4CAABkcnMvZTJvRG9jLnhtbFBLAQItABQABgAIAAAAIQCup5NJ&#10;2wAAAAUBAAAPAAAAAAAAAAAAAAAAAGoEAABkcnMvZG93bnJldi54bWxQSwUGAAAAAAQABADzAAAA&#10;cgUAAAAA&#10;" fillcolor="#a9a57c [3204]" stroked="f" strokeweight="2pt">
              <v:path arrowok="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2"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EB56" w14:textId="77777777" w:rsidR="0008350E" w:rsidRDefault="0008350E">
    <w:pPr>
      <w:pStyle w:val="Voettekst"/>
    </w:pPr>
    <w:r>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3"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7"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" fillcolor="#675e47 [3215]" stroked="f" strokeweight=".5pt">
              <v:path arrowok="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8"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ZJ2F6EAIA&#10;AIIEAAAOAAAAAAAAAAAAAAAAAC4CAABkcnMvZTJvRG9jLnhtbFBLAQItABQABgAIAAAAIQCup5NJ&#10;2wAAAAUBAAAPAAAAAAAAAAAAAAAAAGoEAABkcnMvZG93bnJldi54bWxQSwUGAAAAAAQABADzAAAA&#10;cgUAAAAA&#10;" fillcolor="#a9a57c [3204]" stroked="f" strokeweight="2pt">
              <v:path arrowok="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9"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DWdU2EGwIAAIAEAAAOAAAAAAAAAAAAAAAAAC4CAABkcnMvZTJvRG9jLnhtbFBLAQItABQA&#10;BgAIAAAAIQCxra7X3AAAAAYBAAAPAAAAAAAAAAAAAAAAAHUEAABkcnMvZG93bnJldi54bWxQSwUG&#10;AAAAAAQABADzAAAAfgUAAAAA&#10;" fillcolor="#675e47 [3215]" stroked="f" strokeweight="2pt">
              <v:path arrowok="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2"/>
  </w:num>
  <w:num w:numId="22">
    <w:abstractNumId w:val="17"/>
  </w:num>
  <w:num w:numId="23">
    <w:abstractNumId w:val="11"/>
  </w:num>
  <w:num w:numId="24">
    <w:abstractNumId w:val="25"/>
  </w:num>
  <w:num w:numId="25">
    <w:abstractNumId w:val="10"/>
  </w:num>
  <w:num w:numId="26">
    <w:abstractNumId w:val="21"/>
  </w:num>
  <w:num w:numId="27">
    <w:abstractNumId w:val="23"/>
  </w:num>
  <w:num w:numId="28">
    <w:abstractNumId w:val="19"/>
  </w:num>
  <w:num w:numId="29">
    <w:abstractNumId w:val="28"/>
  </w:num>
  <w:num w:numId="30">
    <w:abstractNumId w:val="18"/>
  </w:num>
  <w:num w:numId="31">
    <w:abstractNumId w:val="29"/>
  </w:num>
  <w:num w:numId="32">
    <w:abstractNumId w:val="20"/>
  </w:num>
  <w:num w:numId="33">
    <w:abstractNumId w:val="27"/>
  </w:num>
  <w:num w:numId="34">
    <w:abstractNumId w:val="13"/>
  </w:num>
  <w:num w:numId="35">
    <w:abstractNumId w:val="24"/>
  </w:num>
  <w:num w:numId="36">
    <w:abstractNumId w:val="16"/>
  </w:num>
  <w:num w:numId="37">
    <w:abstractNumId w:val="15"/>
  </w:num>
  <w:num w:numId="38">
    <w:abstractNumId w:val="26"/>
  </w:num>
  <w:num w:numId="39">
    <w:abstractNumId w:val="12"/>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09"/>
    <w:rsid w:val="00051532"/>
    <w:rsid w:val="0008350E"/>
    <w:rsid w:val="0009158E"/>
    <w:rsid w:val="00093209"/>
    <w:rsid w:val="000B5401"/>
    <w:rsid w:val="000C6D1F"/>
    <w:rsid w:val="000E1A4D"/>
    <w:rsid w:val="000E72B8"/>
    <w:rsid w:val="0013311C"/>
    <w:rsid w:val="00181BD7"/>
    <w:rsid w:val="00194E1C"/>
    <w:rsid w:val="001B6799"/>
    <w:rsid w:val="001D1660"/>
    <w:rsid w:val="001E30F1"/>
    <w:rsid w:val="001E585D"/>
    <w:rsid w:val="00206993"/>
    <w:rsid w:val="00260694"/>
    <w:rsid w:val="002C30E6"/>
    <w:rsid w:val="00304699"/>
    <w:rsid w:val="0034207A"/>
    <w:rsid w:val="003503E8"/>
    <w:rsid w:val="00367E7F"/>
    <w:rsid w:val="00386F87"/>
    <w:rsid w:val="003B3626"/>
    <w:rsid w:val="003B7965"/>
    <w:rsid w:val="003C6C1B"/>
    <w:rsid w:val="003D4A13"/>
    <w:rsid w:val="003F7AF7"/>
    <w:rsid w:val="00490C85"/>
    <w:rsid w:val="00496F28"/>
    <w:rsid w:val="004B21E4"/>
    <w:rsid w:val="004B64A0"/>
    <w:rsid w:val="004C5AC4"/>
    <w:rsid w:val="004D39C9"/>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79C0"/>
    <w:rsid w:val="00734756"/>
    <w:rsid w:val="007642E0"/>
    <w:rsid w:val="00773E91"/>
    <w:rsid w:val="00793FE4"/>
    <w:rsid w:val="007A3913"/>
    <w:rsid w:val="007A6184"/>
    <w:rsid w:val="007B0FC4"/>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E39E4"/>
    <w:rsid w:val="009F139E"/>
    <w:rsid w:val="00A46EDA"/>
    <w:rsid w:val="00A501D1"/>
    <w:rsid w:val="00A67758"/>
    <w:rsid w:val="00A71C59"/>
    <w:rsid w:val="00A71DE9"/>
    <w:rsid w:val="00A87048"/>
    <w:rsid w:val="00AB11B5"/>
    <w:rsid w:val="00B0787C"/>
    <w:rsid w:val="00B32609"/>
    <w:rsid w:val="00B461B1"/>
    <w:rsid w:val="00B85790"/>
    <w:rsid w:val="00BA4A0B"/>
    <w:rsid w:val="00BE2A38"/>
    <w:rsid w:val="00BE6C74"/>
    <w:rsid w:val="00C17915"/>
    <w:rsid w:val="00C4432E"/>
    <w:rsid w:val="00C47D0D"/>
    <w:rsid w:val="00C8355A"/>
    <w:rsid w:val="00C872BF"/>
    <w:rsid w:val="00C94D1F"/>
    <w:rsid w:val="00CC1838"/>
    <w:rsid w:val="00CE17AD"/>
    <w:rsid w:val="00CE39F5"/>
    <w:rsid w:val="00D21F67"/>
    <w:rsid w:val="00D277FE"/>
    <w:rsid w:val="00D449D0"/>
    <w:rsid w:val="00D7458A"/>
    <w:rsid w:val="00D801DB"/>
    <w:rsid w:val="00D840D9"/>
    <w:rsid w:val="00DB3FFA"/>
    <w:rsid w:val="00DC285C"/>
    <w:rsid w:val="00DC492B"/>
    <w:rsid w:val="00DF5311"/>
    <w:rsid w:val="00DF6922"/>
    <w:rsid w:val="00DF7270"/>
    <w:rsid w:val="00E1788E"/>
    <w:rsid w:val="00E25DFA"/>
    <w:rsid w:val="00E51717"/>
    <w:rsid w:val="00E56F56"/>
    <w:rsid w:val="00E71271"/>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yhealthviewer.be/"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bevolkingsonderzoek.be/borstkanker." TargetMode="External"/><Relationship Id="rId2" Type="http://schemas.openxmlformats.org/officeDocument/2006/relationships/customXml" Target="../customXml/item2.xml"/><Relationship Id="rId16" Type="http://schemas.openxmlformats.org/officeDocument/2006/relationships/hyperlink" Target="mailto:info@bevolkingsonderzoek.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ozo.be/"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jngezondheid.b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microsoft.com/office/word/2004/10/bibliography" xmlns="http://schemas.microsoft.com/office/word/2004/10/bibliography"/>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5.xml><?xml version="1.0" encoding="utf-8"?>
<ds:datastoreItem xmlns:ds="http://schemas.openxmlformats.org/officeDocument/2006/customXml" ds:itemID="{B2249284-4886-408F-945A-0592ABAB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601</Words>
  <Characters>3308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ART-201607-alcohol en ouder worden</vt:lpstr>
      <vt:lpstr/>
    </vt:vector>
  </TitlesOfParts>
  <Company>Hewlett-Packard Company</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ART-201607-alcohol en ouder worden</dc:title>
  <dc:subject>Gezond binnen: maak je woning klaar voor het najaar!</dc:subject>
  <dc:creator>Jessie.Priem@logobrugge-oostende.be;Lies.Vanloo@logobrugge-oostende.be</dc:creator>
  <cp:keywords>ART-201607-alcohol en ouder worden</cp:keywords>
  <dc:description>ART-201607-alcohol en ouder worden</dc:description>
  <cp:lastModifiedBy>Jessie Priem</cp:lastModifiedBy>
  <cp:revision>2</cp:revision>
  <cp:lastPrinted>2012-08-31T12:17:00Z</cp:lastPrinted>
  <dcterms:created xsi:type="dcterms:W3CDTF">2019-09-11T12:46:00Z</dcterms:created>
  <dcterms:modified xsi:type="dcterms:W3CDTF">2019-09-11T12:46:00Z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