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A3762B" w14:textId="1A27A90A" w:rsidR="00C8355A" w:rsidRPr="007A3913" w:rsidRDefault="00C8355A" w:rsidP="00367E7F">
      <w:pPr>
        <w:pStyle w:val="Adresvangeadresseerde"/>
        <w:rPr>
          <w:rFonts w:ascii="Trebuchet MS" w:hAnsi="Trebuchet MS"/>
          <w:color w:val="auto"/>
          <w:sz w:val="20"/>
          <w:szCs w:val="20"/>
        </w:rPr>
      </w:pPr>
      <w:r w:rsidRPr="007A3913">
        <w:rPr>
          <w:rFonts w:ascii="Trebuchet MS" w:hAnsi="Trebuchet MS"/>
          <w:noProof/>
        </w:rPr>
        <w:drawing>
          <wp:anchor distT="0" distB="0" distL="114300" distR="114300" simplePos="0" relativeHeight="251659264" behindDoc="1" locked="0" layoutInCell="1" allowOverlap="1" wp14:anchorId="0B455FB7" wp14:editId="773D8798">
            <wp:simplePos x="0" y="0"/>
            <wp:positionH relativeFrom="column">
              <wp:posOffset>-749300</wp:posOffset>
            </wp:positionH>
            <wp:positionV relativeFrom="page">
              <wp:posOffset>399415</wp:posOffset>
            </wp:positionV>
            <wp:extent cx="1263600" cy="640800"/>
            <wp:effectExtent l="0" t="0" r="0" b="698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RUGGEOOSTENDE_rg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00" cy="6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90426" w14:textId="66223152" w:rsidR="005F335D" w:rsidRPr="007A3913" w:rsidRDefault="003C6C1B" w:rsidP="00367E7F">
      <w:pPr>
        <w:pStyle w:val="Adresvangeadresseerde"/>
        <w:rPr>
          <w:rFonts w:ascii="Trebuchet MS" w:hAnsi="Trebuchet MS"/>
          <w:color w:val="00619B"/>
          <w:sz w:val="36"/>
          <w:szCs w:val="36"/>
        </w:rPr>
      </w:pPr>
      <w:r w:rsidRPr="007A3913">
        <w:rPr>
          <w:rFonts w:ascii="Trebuchet MS" w:hAnsi="Trebuchet MS"/>
          <w:color w:val="00619B"/>
          <w:sz w:val="36"/>
          <w:szCs w:val="36"/>
        </w:rPr>
        <w:t>ARTIKEL</w:t>
      </w:r>
    </w:p>
    <w:p w14:paraId="6B20E5F1" w14:textId="06011F6D" w:rsidR="003C6C1B" w:rsidRDefault="003C6C1B" w:rsidP="003C6C1B">
      <w:pPr>
        <w:spacing w:after="0" w:line="240" w:lineRule="auto"/>
        <w:rPr>
          <w:rFonts w:ascii="Trebuchet MS" w:hAnsi="Trebuchet MS"/>
          <w:sz w:val="18"/>
          <w:szCs w:val="18"/>
        </w:rPr>
      </w:pPr>
      <w:r w:rsidRPr="007A3913">
        <w:rPr>
          <w:rFonts w:ascii="Trebuchet MS" w:hAnsi="Trebuchet MS"/>
          <w:b/>
          <w:sz w:val="18"/>
          <w:szCs w:val="18"/>
        </w:rPr>
        <w:t xml:space="preserve">Afzender: </w:t>
      </w:r>
      <w:r w:rsidRPr="007A3913">
        <w:rPr>
          <w:rFonts w:ascii="Trebuchet MS" w:hAnsi="Trebuchet MS"/>
          <w:sz w:val="18"/>
          <w:szCs w:val="18"/>
        </w:rPr>
        <w:t>Logo Brugge-Oostende vzw</w:t>
      </w:r>
    </w:p>
    <w:p w14:paraId="68223AF8" w14:textId="34BD4AAA" w:rsidR="003C6C1B" w:rsidRPr="007A3913" w:rsidRDefault="00F900F3" w:rsidP="003C6C1B">
      <w:pPr>
        <w:spacing w:after="0" w:line="240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>Ideale publicatiemaand</w:t>
      </w:r>
      <w:r w:rsidR="003C6C1B" w:rsidRPr="007A3913">
        <w:rPr>
          <w:rFonts w:ascii="Trebuchet MS" w:hAnsi="Trebuchet MS"/>
          <w:b/>
          <w:sz w:val="18"/>
          <w:szCs w:val="18"/>
        </w:rPr>
        <w:t xml:space="preserve">: </w:t>
      </w:r>
      <w:r w:rsidR="001D1660">
        <w:rPr>
          <w:rFonts w:ascii="Trebuchet MS" w:hAnsi="Trebuchet MS"/>
          <w:sz w:val="18"/>
          <w:szCs w:val="18"/>
        </w:rPr>
        <w:t>mei 2019</w:t>
      </w:r>
    </w:p>
    <w:p w14:paraId="09E00A89" w14:textId="7F3848F0" w:rsidR="00B0787C" w:rsidRDefault="00B0787C" w:rsidP="00B0787C">
      <w:pPr>
        <w:spacing w:after="0" w:line="240" w:lineRule="auto"/>
        <w:rPr>
          <w:rFonts w:ascii="Trebuchet MS" w:hAnsi="Trebuchet MS"/>
          <w:sz w:val="18"/>
          <w:szCs w:val="18"/>
        </w:rPr>
      </w:pPr>
    </w:p>
    <w:p w14:paraId="47128235" w14:textId="77777777" w:rsidR="001D1660" w:rsidRPr="001D1660" w:rsidRDefault="001D1660" w:rsidP="001D1660"/>
    <w:p w14:paraId="246C8EB3" w14:textId="77777777" w:rsidR="000C6D1F" w:rsidRPr="000C6D1F" w:rsidRDefault="000C6D1F" w:rsidP="000C6D1F">
      <w:pPr>
        <w:spacing w:after="0" w:line="320" w:lineRule="exact"/>
        <w:ind w:right="362"/>
        <w:rPr>
          <w:rFonts w:eastAsia="Calibri" w:cs="Calibri"/>
          <w:sz w:val="30"/>
          <w:szCs w:val="30"/>
        </w:rPr>
      </w:pPr>
      <w:r w:rsidRPr="000C6D1F">
        <w:rPr>
          <w:rFonts w:eastAsia="Calibri" w:cs="Calibri"/>
          <w:b/>
          <w:bCs/>
          <w:color w:val="39BB9D"/>
          <w:spacing w:val="12"/>
          <w:sz w:val="30"/>
          <w:szCs w:val="30"/>
        </w:rPr>
        <w:t>ME</w:t>
      </w:r>
      <w:r w:rsidRPr="000C6D1F">
        <w:rPr>
          <w:rFonts w:eastAsia="Calibri" w:cs="Calibri"/>
          <w:b/>
          <w:bCs/>
          <w:color w:val="39BB9D"/>
          <w:sz w:val="30"/>
          <w:szCs w:val="30"/>
        </w:rPr>
        <w:t>I</w:t>
      </w:r>
      <w:r w:rsidRPr="000C6D1F">
        <w:rPr>
          <w:rFonts w:eastAsia="Calibri" w:cs="Calibri"/>
          <w:b/>
          <w:bCs/>
          <w:color w:val="39BB9D"/>
          <w:spacing w:val="6"/>
          <w:sz w:val="30"/>
          <w:szCs w:val="30"/>
        </w:rPr>
        <w:t xml:space="preserve"> </w:t>
      </w:r>
      <w:r w:rsidRPr="000C6D1F">
        <w:rPr>
          <w:rFonts w:eastAsia="Calibri" w:cs="Calibri"/>
          <w:b/>
          <w:bCs/>
          <w:color w:val="39BB9D"/>
          <w:sz w:val="30"/>
          <w:szCs w:val="30"/>
        </w:rPr>
        <w:t>2019:</w:t>
      </w:r>
      <w:r w:rsidRPr="000C6D1F">
        <w:rPr>
          <w:rFonts w:eastAsia="Calibri" w:cs="Calibri"/>
          <w:b/>
          <w:bCs/>
          <w:color w:val="39BB9D"/>
          <w:spacing w:val="6"/>
          <w:sz w:val="30"/>
          <w:szCs w:val="30"/>
        </w:rPr>
        <w:t xml:space="preserve"> </w:t>
      </w:r>
      <w:r w:rsidRPr="000C6D1F">
        <w:rPr>
          <w:rFonts w:eastAsia="Calibri" w:cs="Calibri"/>
          <w:b/>
          <w:bCs/>
          <w:color w:val="39BB9D"/>
          <w:spacing w:val="12"/>
          <w:sz w:val="30"/>
          <w:szCs w:val="30"/>
        </w:rPr>
        <w:t>MAAN</w:t>
      </w:r>
      <w:r w:rsidRPr="000C6D1F">
        <w:rPr>
          <w:rFonts w:eastAsia="Calibri" w:cs="Calibri"/>
          <w:b/>
          <w:bCs/>
          <w:color w:val="39BB9D"/>
          <w:sz w:val="30"/>
          <w:szCs w:val="30"/>
        </w:rPr>
        <w:t>D</w:t>
      </w:r>
      <w:r w:rsidRPr="000C6D1F">
        <w:rPr>
          <w:rFonts w:eastAsia="Calibri" w:cs="Calibri"/>
          <w:b/>
          <w:bCs/>
          <w:color w:val="39BB9D"/>
          <w:spacing w:val="12"/>
          <w:sz w:val="30"/>
          <w:szCs w:val="30"/>
        </w:rPr>
        <w:t xml:space="preserve"> </w:t>
      </w:r>
      <w:r w:rsidRPr="000C6D1F">
        <w:rPr>
          <w:rFonts w:eastAsia="Calibri" w:cs="Calibri"/>
          <w:b/>
          <w:bCs/>
          <w:color w:val="39BB9D"/>
          <w:spacing w:val="-4"/>
          <w:sz w:val="30"/>
          <w:szCs w:val="30"/>
        </w:rPr>
        <w:t>V</w:t>
      </w:r>
      <w:r w:rsidRPr="000C6D1F">
        <w:rPr>
          <w:rFonts w:eastAsia="Calibri" w:cs="Calibri"/>
          <w:b/>
          <w:bCs/>
          <w:color w:val="39BB9D"/>
          <w:spacing w:val="12"/>
          <w:sz w:val="30"/>
          <w:szCs w:val="30"/>
        </w:rPr>
        <w:t>A</w:t>
      </w:r>
      <w:r w:rsidRPr="000C6D1F">
        <w:rPr>
          <w:rFonts w:eastAsia="Calibri" w:cs="Calibri"/>
          <w:b/>
          <w:bCs/>
          <w:color w:val="39BB9D"/>
          <w:sz w:val="30"/>
          <w:szCs w:val="30"/>
        </w:rPr>
        <w:t>N</w:t>
      </w:r>
      <w:r w:rsidRPr="000C6D1F">
        <w:rPr>
          <w:rFonts w:eastAsia="Calibri" w:cs="Calibri"/>
          <w:b/>
          <w:bCs/>
          <w:color w:val="39BB9D"/>
          <w:spacing w:val="12"/>
          <w:sz w:val="30"/>
          <w:szCs w:val="30"/>
        </w:rPr>
        <w:t xml:space="preserve"> HE</w:t>
      </w:r>
      <w:r w:rsidRPr="000C6D1F">
        <w:rPr>
          <w:rFonts w:eastAsia="Calibri" w:cs="Calibri"/>
          <w:b/>
          <w:bCs/>
          <w:color w:val="39BB9D"/>
          <w:sz w:val="30"/>
          <w:szCs w:val="30"/>
        </w:rPr>
        <w:t>T</w:t>
      </w:r>
      <w:r w:rsidRPr="000C6D1F">
        <w:rPr>
          <w:rFonts w:eastAsia="Calibri" w:cs="Calibri"/>
          <w:b/>
          <w:bCs/>
          <w:color w:val="39BB9D"/>
          <w:spacing w:val="11"/>
          <w:sz w:val="30"/>
          <w:szCs w:val="30"/>
        </w:rPr>
        <w:t xml:space="preserve"> </w:t>
      </w:r>
      <w:r w:rsidRPr="000C6D1F">
        <w:rPr>
          <w:rFonts w:eastAsia="Calibri" w:cs="Calibri"/>
          <w:b/>
          <w:bCs/>
          <w:color w:val="39BB9D"/>
          <w:sz w:val="30"/>
          <w:szCs w:val="30"/>
        </w:rPr>
        <w:t>BEVOLKINGSONDERZOEK BAARMOEDERHALSKANKER</w:t>
      </w:r>
    </w:p>
    <w:p w14:paraId="73AB35FA" w14:textId="77777777" w:rsidR="000C6D1F" w:rsidRPr="00B81709" w:rsidRDefault="000C6D1F" w:rsidP="000C6D1F">
      <w:pPr>
        <w:spacing w:after="0" w:line="200" w:lineRule="exact"/>
        <w:ind w:left="142" w:right="362"/>
        <w:rPr>
          <w:rFonts w:asciiTheme="majorHAnsi" w:hAnsiTheme="majorHAnsi"/>
          <w:sz w:val="20"/>
          <w:szCs w:val="20"/>
        </w:rPr>
      </w:pPr>
    </w:p>
    <w:p w14:paraId="0A42A691" w14:textId="77777777" w:rsidR="000C6D1F" w:rsidRPr="00B81709" w:rsidRDefault="000C6D1F" w:rsidP="000C6D1F">
      <w:pPr>
        <w:spacing w:before="12" w:after="0" w:line="260" w:lineRule="exact"/>
        <w:ind w:left="142" w:right="362"/>
        <w:rPr>
          <w:rFonts w:asciiTheme="majorHAnsi" w:hAnsiTheme="majorHAnsi"/>
          <w:sz w:val="26"/>
          <w:szCs w:val="26"/>
        </w:rPr>
      </w:pPr>
    </w:p>
    <w:p w14:paraId="39FCCE23" w14:textId="77777777" w:rsidR="000C6D1F" w:rsidRPr="00B81709" w:rsidRDefault="000C6D1F" w:rsidP="000C6D1F">
      <w:r w:rsidRPr="00B81709">
        <w:rPr>
          <w:spacing w:val="-6"/>
        </w:rPr>
        <w:t>V</w:t>
      </w:r>
      <w:r w:rsidRPr="00B81709">
        <w:rPr>
          <w:spacing w:val="-4"/>
        </w:rPr>
        <w:t>r</w:t>
      </w:r>
      <w:r w:rsidRPr="00B81709">
        <w:t>oe</w:t>
      </w:r>
      <w:r w:rsidRPr="00B81709">
        <w:rPr>
          <w:spacing w:val="-4"/>
        </w:rPr>
        <w:t>g</w:t>
      </w:r>
      <w:r w:rsidRPr="00B81709">
        <w:t>tijdi</w:t>
      </w:r>
      <w:r w:rsidRPr="00B81709">
        <w:rPr>
          <w:spacing w:val="-2"/>
        </w:rPr>
        <w:t>g</w:t>
      </w:r>
      <w:r w:rsidRPr="00B81709">
        <w:t>e</w:t>
      </w:r>
      <w:r w:rsidRPr="00B81709">
        <w:rPr>
          <w:spacing w:val="-3"/>
        </w:rPr>
        <w:t xml:space="preserve"> </w:t>
      </w:r>
      <w:r w:rsidRPr="00B81709">
        <w:t>o</w:t>
      </w:r>
      <w:r w:rsidRPr="00B81709">
        <w:rPr>
          <w:spacing w:val="-1"/>
        </w:rPr>
        <w:t>p</w:t>
      </w:r>
      <w:r w:rsidRPr="00B81709">
        <w:t>sporing is de be</w:t>
      </w:r>
      <w:r w:rsidRPr="00B81709">
        <w:rPr>
          <w:spacing w:val="-2"/>
        </w:rPr>
        <w:t>s</w:t>
      </w:r>
      <w:r w:rsidRPr="00B81709">
        <w:rPr>
          <w:spacing w:val="-3"/>
        </w:rPr>
        <w:t>t</w:t>
      </w:r>
      <w:r w:rsidRPr="00B81709">
        <w:t xml:space="preserve">e bescherming </w:t>
      </w:r>
      <w:r w:rsidRPr="00B81709">
        <w:rPr>
          <w:spacing w:val="-3"/>
        </w:rPr>
        <w:t>t</w:t>
      </w:r>
      <w:r w:rsidRPr="00B81709">
        <w:t>e</w:t>
      </w:r>
      <w:r w:rsidRPr="00B81709">
        <w:rPr>
          <w:spacing w:val="-2"/>
        </w:rPr>
        <w:t>g</w:t>
      </w:r>
      <w:r w:rsidRPr="00B81709">
        <w:t>en baarmoederhals</w:t>
      </w:r>
      <w:r w:rsidRPr="00B81709">
        <w:rPr>
          <w:spacing w:val="-4"/>
        </w:rPr>
        <w:t>k</w:t>
      </w:r>
      <w:r w:rsidRPr="00B81709">
        <w:t>an</w:t>
      </w:r>
      <w:r w:rsidRPr="00B81709">
        <w:rPr>
          <w:spacing w:val="-8"/>
        </w:rPr>
        <w:t>k</w:t>
      </w:r>
      <w:r w:rsidRPr="00B81709">
        <w:t>e</w:t>
      </w:r>
      <w:r w:rsidRPr="00B81709">
        <w:rPr>
          <w:spacing w:val="-24"/>
        </w:rPr>
        <w:t>r</w:t>
      </w:r>
      <w:r w:rsidRPr="00B81709">
        <w:t>. La</w:t>
      </w:r>
      <w:r w:rsidRPr="00B81709">
        <w:rPr>
          <w:spacing w:val="-2"/>
        </w:rPr>
        <w:t>a</w:t>
      </w:r>
      <w:r w:rsidRPr="00B81709">
        <w:t xml:space="preserve">t </w:t>
      </w:r>
      <w:r w:rsidRPr="00B81709">
        <w:rPr>
          <w:spacing w:val="-4"/>
        </w:rPr>
        <w:t>v</w:t>
      </w:r>
      <w:r w:rsidRPr="00B81709">
        <w:t>an je 25</w:t>
      </w:r>
      <w:r w:rsidRPr="00B81709">
        <w:rPr>
          <w:spacing w:val="-3"/>
        </w:rPr>
        <w:t>st</w:t>
      </w:r>
      <w:r w:rsidRPr="00B81709">
        <w:t xml:space="preserve">e </w:t>
      </w:r>
      <w:r w:rsidRPr="00B81709">
        <w:rPr>
          <w:spacing w:val="-2"/>
        </w:rPr>
        <w:t>t</w:t>
      </w:r>
      <w:r w:rsidRPr="00B81709">
        <w:t>ot en m</w:t>
      </w:r>
      <w:r w:rsidRPr="00B81709">
        <w:rPr>
          <w:spacing w:val="-1"/>
        </w:rPr>
        <w:t>e</w:t>
      </w:r>
      <w:r w:rsidRPr="00B81709">
        <w:t>t je 64</w:t>
      </w:r>
      <w:r w:rsidRPr="00B81709">
        <w:rPr>
          <w:spacing w:val="-3"/>
        </w:rPr>
        <w:t>st</w:t>
      </w:r>
      <w:r w:rsidRPr="00B81709">
        <w:t>e el</w:t>
      </w:r>
      <w:r w:rsidRPr="00B81709">
        <w:rPr>
          <w:spacing w:val="-8"/>
        </w:rPr>
        <w:t>k</w:t>
      </w:r>
      <w:r w:rsidRPr="00B81709">
        <w:t>e drie jaar een uit</w:t>
      </w:r>
      <w:r w:rsidRPr="00B81709">
        <w:rPr>
          <w:spacing w:val="-3"/>
        </w:rPr>
        <w:t>s</w:t>
      </w:r>
      <w:r w:rsidRPr="00B81709">
        <w:t>trijkje nemen.</w:t>
      </w:r>
    </w:p>
    <w:p w14:paraId="7A495840" w14:textId="77777777" w:rsidR="000C6D1F" w:rsidRPr="000C6D1F" w:rsidRDefault="000C6D1F" w:rsidP="000C6D1F">
      <w:pPr>
        <w:rPr>
          <w:bCs/>
          <w:szCs w:val="21"/>
        </w:rPr>
      </w:pPr>
      <w:r w:rsidRPr="000C6D1F">
        <w:rPr>
          <w:bCs/>
          <w:szCs w:val="21"/>
        </w:rPr>
        <w:t>In juni 2013 startte de Vlaamse overheid met een Bevolkingsonderzoek Baarmoederhalskanker. Het onderzoek moedigt</w:t>
      </w:r>
      <w:r w:rsidRPr="000C6D1F">
        <w:rPr>
          <w:b/>
          <w:bCs/>
          <w:szCs w:val="21"/>
        </w:rPr>
        <w:t xml:space="preserve"> vrouwen van 25 tot en met 64 jaar</w:t>
      </w:r>
      <w:r w:rsidRPr="000C6D1F">
        <w:rPr>
          <w:bCs/>
          <w:szCs w:val="21"/>
        </w:rPr>
        <w:t xml:space="preserve"> aan om </w:t>
      </w:r>
      <w:r w:rsidRPr="000C6D1F">
        <w:rPr>
          <w:b/>
          <w:bCs/>
          <w:szCs w:val="21"/>
        </w:rPr>
        <w:t>elke drie jaar een uitstrijkje</w:t>
      </w:r>
      <w:r w:rsidRPr="000C6D1F">
        <w:rPr>
          <w:bCs/>
          <w:szCs w:val="21"/>
        </w:rPr>
        <w:t xml:space="preserve"> te laten nemen. Dit uitstrijkje wordt dan in een laboratorium onderzocht om te kijken of het afwijkende cellen bevat.</w:t>
      </w:r>
    </w:p>
    <w:p w14:paraId="1E878419" w14:textId="77777777" w:rsidR="000C6D1F" w:rsidRPr="000C6D1F" w:rsidRDefault="000C6D1F" w:rsidP="000C6D1F">
      <w:pPr>
        <w:rPr>
          <w:bCs/>
          <w:szCs w:val="21"/>
        </w:rPr>
      </w:pPr>
      <w:r w:rsidRPr="000C6D1F">
        <w:rPr>
          <w:bCs/>
          <w:szCs w:val="21"/>
        </w:rPr>
        <w:t>Baarmoederhalskanker ontstaat heel langzaam. Bovendien kunnen afwijkende cellen worden opgespoord voordat ze kankercellen worden. Daardoor is baarmoederhalskanker één van de ziekten die in aanmerking komen voor een bevolkingsonderzoek.</w:t>
      </w:r>
    </w:p>
    <w:p w14:paraId="661B1CFE" w14:textId="77777777" w:rsidR="000C6D1F" w:rsidRPr="000C6D1F" w:rsidRDefault="000C6D1F" w:rsidP="000C6D1F">
      <w:pPr>
        <w:rPr>
          <w:bCs/>
          <w:szCs w:val="21"/>
        </w:rPr>
      </w:pPr>
      <w:r w:rsidRPr="000C6D1F">
        <w:rPr>
          <w:b/>
          <w:szCs w:val="21"/>
        </w:rPr>
        <w:t>Tijdig opsporen is belangrijk.</w:t>
      </w:r>
      <w:r w:rsidRPr="000C6D1F">
        <w:rPr>
          <w:szCs w:val="21"/>
        </w:rPr>
        <w:t xml:space="preserve"> Doordat</w:t>
      </w:r>
      <w:r w:rsidRPr="000C6D1F">
        <w:rPr>
          <w:bCs/>
          <w:szCs w:val="21"/>
        </w:rPr>
        <w:t xml:space="preserve"> de ziekte of het risico erop eerder wordt vastgesteld, kunnen verwikkelingen of een (zwaardere) behandeling worden vermeden en is de kans op volledige genezing groter.</w:t>
      </w:r>
    </w:p>
    <w:p w14:paraId="39342D0B" w14:textId="77777777" w:rsidR="000C6D1F" w:rsidRPr="00B81709" w:rsidRDefault="000C6D1F" w:rsidP="000C6D1F">
      <w:pPr>
        <w:spacing w:after="0" w:line="240" w:lineRule="auto"/>
        <w:ind w:left="142" w:right="362"/>
        <w:jc w:val="both"/>
        <w:rPr>
          <w:rFonts w:asciiTheme="majorHAnsi" w:eastAsia="Calibri" w:hAnsiTheme="majorHAnsi" w:cs="Calibri"/>
          <w:b/>
          <w:bCs/>
          <w:color w:val="39BB9D"/>
          <w:sz w:val="18"/>
          <w:szCs w:val="18"/>
        </w:rPr>
      </w:pPr>
    </w:p>
    <w:p w14:paraId="21B0C0A3" w14:textId="77777777" w:rsidR="000C6D1F" w:rsidRPr="000C6D1F" w:rsidRDefault="000C6D1F" w:rsidP="000C6D1F">
      <w:pPr>
        <w:pStyle w:val="Kop3"/>
      </w:pPr>
      <w:r w:rsidRPr="000C6D1F">
        <w:t>De tijd vliegt: drie jaar is zo voorbij</w:t>
      </w:r>
    </w:p>
    <w:p w14:paraId="14DAE530" w14:textId="77777777" w:rsidR="000C6D1F" w:rsidRPr="00B81709" w:rsidRDefault="000C6D1F" w:rsidP="000C6D1F">
      <w:pPr>
        <w:spacing w:after="0" w:line="260" w:lineRule="exact"/>
        <w:ind w:left="142" w:right="362"/>
        <w:jc w:val="both"/>
        <w:rPr>
          <w:rFonts w:asciiTheme="majorHAnsi" w:hAnsiTheme="majorHAnsi"/>
          <w:sz w:val="26"/>
          <w:szCs w:val="26"/>
        </w:rPr>
      </w:pPr>
    </w:p>
    <w:p w14:paraId="2C973037" w14:textId="77777777" w:rsidR="000C6D1F" w:rsidRPr="00B81709" w:rsidRDefault="000C6D1F" w:rsidP="000C6D1F">
      <w:r w:rsidRPr="00B81709">
        <w:t>Je krij</w:t>
      </w:r>
      <w:r w:rsidRPr="00B81709">
        <w:rPr>
          <w:spacing w:val="-3"/>
        </w:rPr>
        <w:t>g</w:t>
      </w:r>
      <w:r w:rsidRPr="00B81709">
        <w:t xml:space="preserve">t </w:t>
      </w:r>
      <w:r w:rsidRPr="00B81709">
        <w:rPr>
          <w:spacing w:val="-3"/>
        </w:rPr>
        <w:t>v</w:t>
      </w:r>
      <w:r w:rsidRPr="00B81709">
        <w:t>an h</w:t>
      </w:r>
      <w:r w:rsidRPr="00B81709">
        <w:rPr>
          <w:spacing w:val="-1"/>
        </w:rPr>
        <w:t>e</w:t>
      </w:r>
      <w:r w:rsidRPr="00B81709">
        <w:t>t Ce</w:t>
      </w:r>
      <w:r w:rsidRPr="00B81709">
        <w:rPr>
          <w:spacing w:val="-2"/>
        </w:rPr>
        <w:t>n</w:t>
      </w:r>
      <w:r w:rsidRPr="00B81709">
        <w:t xml:space="preserve">trum </w:t>
      </w:r>
      <w:r w:rsidRPr="00B81709">
        <w:rPr>
          <w:spacing w:val="-2"/>
        </w:rPr>
        <w:t>v</w:t>
      </w:r>
      <w:r w:rsidRPr="00B81709">
        <w:t xml:space="preserve">oor </w:t>
      </w:r>
      <w:r w:rsidRPr="00B81709">
        <w:rPr>
          <w:spacing w:val="-3"/>
        </w:rPr>
        <w:t>K</w:t>
      </w:r>
      <w:r w:rsidRPr="00B81709">
        <w:t>an</w:t>
      </w:r>
      <w:r w:rsidRPr="00B81709">
        <w:rPr>
          <w:spacing w:val="-6"/>
        </w:rPr>
        <w:t>k</w:t>
      </w:r>
      <w:r w:rsidRPr="00B81709">
        <w:t>e</w:t>
      </w:r>
      <w:r w:rsidRPr="00B81709">
        <w:rPr>
          <w:spacing w:val="-3"/>
        </w:rPr>
        <w:t>r</w:t>
      </w:r>
      <w:r w:rsidRPr="00B81709">
        <w:t>o</w:t>
      </w:r>
      <w:r w:rsidRPr="00B81709">
        <w:rPr>
          <w:spacing w:val="-1"/>
        </w:rPr>
        <w:t>p</w:t>
      </w:r>
      <w:r w:rsidRPr="00B81709">
        <w:t>sporing een uitnodigingsbri</w:t>
      </w:r>
      <w:r w:rsidRPr="00B81709">
        <w:rPr>
          <w:spacing w:val="-1"/>
        </w:rPr>
        <w:t>e</w:t>
      </w:r>
      <w:r w:rsidRPr="00B81709">
        <w:t xml:space="preserve">f als je </w:t>
      </w:r>
      <w:r w:rsidRPr="00B81709">
        <w:rPr>
          <w:spacing w:val="-2"/>
        </w:rPr>
        <w:t>t</w:t>
      </w:r>
      <w:r w:rsidRPr="00B81709">
        <w:t xml:space="preserve">ot de </w:t>
      </w:r>
      <w:r>
        <w:t>leeftijds</w:t>
      </w:r>
      <w:r w:rsidRPr="00B81709">
        <w:t>g</w:t>
      </w:r>
      <w:r w:rsidRPr="00B81709">
        <w:rPr>
          <w:spacing w:val="-3"/>
        </w:rPr>
        <w:t>r</w:t>
      </w:r>
      <w:r w:rsidRPr="00B81709">
        <w:t>oep behoort en h</w:t>
      </w:r>
      <w:r w:rsidRPr="00B81709">
        <w:rPr>
          <w:spacing w:val="-1"/>
        </w:rPr>
        <w:t>e</w:t>
      </w:r>
      <w:r w:rsidRPr="00B81709">
        <w:t xml:space="preserve">t </w:t>
      </w:r>
      <w:r w:rsidRPr="00B81709">
        <w:rPr>
          <w:spacing w:val="-2"/>
        </w:rPr>
        <w:t>t</w:t>
      </w:r>
      <w:r w:rsidRPr="00B81709">
        <w:t xml:space="preserve">e lang </w:t>
      </w:r>
      <w:r w:rsidRPr="00B81709">
        <w:rPr>
          <w:spacing w:val="-2"/>
        </w:rPr>
        <w:t>g</w:t>
      </w:r>
      <w:r w:rsidRPr="00B81709">
        <w:t>eleden is</w:t>
      </w:r>
      <w:r w:rsidRPr="00B81709">
        <w:rPr>
          <w:spacing w:val="1"/>
        </w:rPr>
        <w:t xml:space="preserve"> </w:t>
      </w:r>
      <w:r w:rsidRPr="00B81709">
        <w:t>d</w:t>
      </w:r>
      <w:r w:rsidRPr="00B81709">
        <w:rPr>
          <w:spacing w:val="-2"/>
        </w:rPr>
        <w:t>a</w:t>
      </w:r>
      <w:r w:rsidRPr="00B81709">
        <w:t>t je een uit</w:t>
      </w:r>
      <w:r w:rsidRPr="00B81709">
        <w:rPr>
          <w:spacing w:val="-2"/>
        </w:rPr>
        <w:t>s</w:t>
      </w:r>
      <w:r w:rsidRPr="00B81709">
        <w:t>trijkje heb</w:t>
      </w:r>
      <w:r w:rsidRPr="00B81709">
        <w:rPr>
          <w:spacing w:val="1"/>
        </w:rPr>
        <w:t xml:space="preserve"> </w:t>
      </w:r>
      <w:r w:rsidRPr="00B81709">
        <w:t>l</w:t>
      </w:r>
      <w:r w:rsidRPr="00B81709">
        <w:rPr>
          <w:spacing w:val="-2"/>
        </w:rPr>
        <w:t>at</w:t>
      </w:r>
      <w:r w:rsidRPr="00B81709">
        <w:t>en nemen.</w:t>
      </w:r>
      <w:r w:rsidRPr="00B81709">
        <w:rPr>
          <w:spacing w:val="1"/>
        </w:rPr>
        <w:t xml:space="preserve"> </w:t>
      </w:r>
      <w:r w:rsidRPr="00B81709">
        <w:t>Je maa</w:t>
      </w:r>
      <w:r w:rsidRPr="00B81709">
        <w:rPr>
          <w:spacing w:val="-1"/>
        </w:rPr>
        <w:t>k</w:t>
      </w:r>
      <w:r w:rsidRPr="00B81709">
        <w:t>t dan</w:t>
      </w:r>
      <w:r w:rsidRPr="00B81709">
        <w:rPr>
          <w:spacing w:val="1"/>
        </w:rPr>
        <w:t xml:space="preserve"> </w:t>
      </w:r>
      <w:r w:rsidRPr="00B81709">
        <w:rPr>
          <w:spacing w:val="-4"/>
        </w:rPr>
        <w:t>z</w:t>
      </w:r>
      <w:r w:rsidRPr="00B81709">
        <w:t>elf</w:t>
      </w:r>
      <w:r w:rsidRPr="00B81709">
        <w:rPr>
          <w:spacing w:val="1"/>
        </w:rPr>
        <w:t xml:space="preserve"> </w:t>
      </w:r>
      <w:r w:rsidRPr="00B81709">
        <w:t>een</w:t>
      </w:r>
      <w:r w:rsidRPr="00B81709">
        <w:rPr>
          <w:spacing w:val="1"/>
        </w:rPr>
        <w:t xml:space="preserve"> </w:t>
      </w:r>
      <w:r w:rsidRPr="00B81709">
        <w:rPr>
          <w:spacing w:val="-1"/>
        </w:rPr>
        <w:t>a</w:t>
      </w:r>
      <w:r w:rsidRPr="00B81709">
        <w:rPr>
          <w:spacing w:val="-2"/>
        </w:rPr>
        <w:t>f</w:t>
      </w:r>
      <w:r w:rsidRPr="00B81709">
        <w:t>sp</w:t>
      </w:r>
      <w:r w:rsidRPr="00B81709">
        <w:rPr>
          <w:spacing w:val="-4"/>
        </w:rPr>
        <w:t>r</w:t>
      </w:r>
      <w:r w:rsidRPr="00B81709">
        <w:t>aak m</w:t>
      </w:r>
      <w:r w:rsidRPr="00B81709">
        <w:rPr>
          <w:spacing w:val="-1"/>
        </w:rPr>
        <w:t>e</w:t>
      </w:r>
      <w:r w:rsidRPr="00B81709">
        <w:t>t je huisarts</w:t>
      </w:r>
      <w:r w:rsidRPr="00B81709">
        <w:rPr>
          <w:spacing w:val="1"/>
        </w:rPr>
        <w:t xml:space="preserve"> </w:t>
      </w:r>
      <w:r w:rsidRPr="00B81709">
        <w:t>of</w:t>
      </w:r>
      <w:r w:rsidRPr="00B81709">
        <w:rPr>
          <w:spacing w:val="1"/>
        </w:rPr>
        <w:t xml:space="preserve"> </w:t>
      </w:r>
      <w:r w:rsidRPr="00B81709">
        <w:t>gynae</w:t>
      </w:r>
      <w:r w:rsidRPr="00B81709">
        <w:rPr>
          <w:spacing w:val="-2"/>
        </w:rPr>
        <w:t>c</w:t>
      </w:r>
      <w:r w:rsidRPr="00B81709">
        <w:t>oloog</w:t>
      </w:r>
      <w:r w:rsidRPr="00B81709">
        <w:rPr>
          <w:spacing w:val="1"/>
        </w:rPr>
        <w:t xml:space="preserve"> </w:t>
      </w:r>
      <w:r w:rsidRPr="00B81709">
        <w:t xml:space="preserve">op een dag </w:t>
      </w:r>
      <w:r w:rsidRPr="00B81709">
        <w:rPr>
          <w:spacing w:val="-2"/>
        </w:rPr>
        <w:t>w</w:t>
      </w:r>
      <w:r w:rsidRPr="00B81709">
        <w:t>aa</w:t>
      </w:r>
      <w:r w:rsidRPr="00B81709">
        <w:rPr>
          <w:spacing w:val="-3"/>
        </w:rPr>
        <w:t>r</w:t>
      </w:r>
      <w:r w:rsidRPr="00B81709">
        <w:t>op je ni</w:t>
      </w:r>
      <w:r w:rsidRPr="00B81709">
        <w:rPr>
          <w:spacing w:val="-1"/>
        </w:rPr>
        <w:t>e</w:t>
      </w:r>
      <w:r w:rsidRPr="00B81709">
        <w:t>t on</w:t>
      </w:r>
      <w:r w:rsidRPr="00B81709">
        <w:rPr>
          <w:spacing w:val="-1"/>
        </w:rPr>
        <w:t>g</w:t>
      </w:r>
      <w:r w:rsidRPr="00B81709">
        <w:t>e</w:t>
      </w:r>
      <w:r w:rsidRPr="00B81709">
        <w:rPr>
          <w:spacing w:val="-2"/>
        </w:rPr>
        <w:t>st</w:t>
      </w:r>
      <w:r w:rsidRPr="00B81709">
        <w:t>eld be</w:t>
      </w:r>
      <w:r w:rsidRPr="00B81709">
        <w:rPr>
          <w:spacing w:val="-2"/>
        </w:rPr>
        <w:t>n</w:t>
      </w:r>
      <w:r w:rsidRPr="00B81709">
        <w:t>t.</w:t>
      </w:r>
    </w:p>
    <w:p w14:paraId="3F217649" w14:textId="77777777" w:rsidR="000C6D1F" w:rsidRPr="00B81709" w:rsidRDefault="000C6D1F" w:rsidP="000C6D1F">
      <w:pPr>
        <w:rPr>
          <w:sz w:val="24"/>
          <w:szCs w:val="24"/>
        </w:rPr>
      </w:pPr>
    </w:p>
    <w:p w14:paraId="01C3B33A" w14:textId="77777777" w:rsidR="000C6D1F" w:rsidRPr="00B81709" w:rsidRDefault="000C6D1F" w:rsidP="000C6D1F">
      <w:r w:rsidRPr="00B81709">
        <w:rPr>
          <w:b/>
          <w:bCs/>
          <w:spacing w:val="-10"/>
        </w:rPr>
        <w:t>Je kan</w:t>
      </w:r>
      <w:r w:rsidRPr="00B81709">
        <w:rPr>
          <w:b/>
          <w:bCs/>
        </w:rPr>
        <w:t xml:space="preserve"> je ook inschrij</w:t>
      </w:r>
      <w:r w:rsidRPr="00B81709">
        <w:rPr>
          <w:b/>
          <w:bCs/>
          <w:spacing w:val="-2"/>
        </w:rPr>
        <w:t>v</w:t>
      </w:r>
      <w:r w:rsidRPr="00B81709">
        <w:rPr>
          <w:b/>
          <w:bCs/>
        </w:rPr>
        <w:t xml:space="preserve">en op </w:t>
      </w:r>
      <w:r w:rsidRPr="00B81709">
        <w:rPr>
          <w:b/>
          <w:bCs/>
          <w:spacing w:val="-2"/>
        </w:rPr>
        <w:t>h</w:t>
      </w:r>
      <w:r w:rsidRPr="00B81709">
        <w:rPr>
          <w:b/>
          <w:bCs/>
        </w:rPr>
        <w:t>tt</w:t>
      </w:r>
      <w:r w:rsidRPr="00B81709">
        <w:rPr>
          <w:b/>
          <w:bCs/>
          <w:spacing w:val="-1"/>
        </w:rPr>
        <w:t>p</w:t>
      </w:r>
      <w:r w:rsidRPr="00B81709">
        <w:rPr>
          <w:b/>
          <w:bCs/>
        </w:rPr>
        <w:t>s://baarmoederhals</w:t>
      </w:r>
      <w:r w:rsidRPr="00B81709">
        <w:rPr>
          <w:b/>
          <w:bCs/>
          <w:spacing w:val="-2"/>
        </w:rPr>
        <w:t>k</w:t>
      </w:r>
      <w:r w:rsidRPr="00B81709">
        <w:rPr>
          <w:b/>
          <w:bCs/>
        </w:rPr>
        <w:t>an</w:t>
      </w:r>
      <w:r w:rsidRPr="00B81709">
        <w:rPr>
          <w:b/>
          <w:bCs/>
          <w:spacing w:val="-5"/>
        </w:rPr>
        <w:t>k</w:t>
      </w:r>
      <w:r w:rsidRPr="00B81709">
        <w:rPr>
          <w:b/>
          <w:bCs/>
        </w:rPr>
        <w:t>e</w:t>
      </w:r>
      <w:r w:rsidRPr="00B81709">
        <w:rPr>
          <w:b/>
          <w:bCs/>
          <w:spacing w:val="-16"/>
        </w:rPr>
        <w:t>r</w:t>
      </w:r>
      <w:r w:rsidRPr="00B81709">
        <w:rPr>
          <w:b/>
          <w:bCs/>
        </w:rPr>
        <w:t>.b</w:t>
      </w:r>
      <w:r w:rsidRPr="00B81709">
        <w:rPr>
          <w:b/>
          <w:bCs/>
          <w:spacing w:val="-1"/>
        </w:rPr>
        <w:t>e</w:t>
      </w:r>
      <w:r w:rsidRPr="00B81709">
        <w:rPr>
          <w:b/>
          <w:bCs/>
          <w:spacing w:val="-2"/>
        </w:rPr>
        <w:t>v</w:t>
      </w:r>
      <w:r w:rsidRPr="00B81709">
        <w:rPr>
          <w:b/>
          <w:bCs/>
        </w:rPr>
        <w:t>olkingsonder</w:t>
      </w:r>
      <w:r w:rsidRPr="00B81709">
        <w:rPr>
          <w:b/>
          <w:bCs/>
          <w:spacing w:val="-3"/>
        </w:rPr>
        <w:t>z</w:t>
      </w:r>
      <w:r w:rsidRPr="00B81709">
        <w:rPr>
          <w:b/>
          <w:bCs/>
        </w:rPr>
        <w:t>oek.be/herinnering- uitnodiging-b</w:t>
      </w:r>
      <w:r w:rsidRPr="00B81709">
        <w:rPr>
          <w:b/>
          <w:bCs/>
          <w:spacing w:val="-1"/>
        </w:rPr>
        <w:t>e</w:t>
      </w:r>
      <w:r w:rsidRPr="00B81709">
        <w:rPr>
          <w:b/>
          <w:bCs/>
          <w:spacing w:val="-2"/>
        </w:rPr>
        <w:t>v</w:t>
      </w:r>
      <w:r w:rsidRPr="00B81709">
        <w:rPr>
          <w:b/>
          <w:bCs/>
        </w:rPr>
        <w:t>olkingsonder</w:t>
      </w:r>
      <w:r w:rsidRPr="00B81709">
        <w:rPr>
          <w:b/>
          <w:bCs/>
          <w:spacing w:val="-3"/>
        </w:rPr>
        <w:t>z</w:t>
      </w:r>
      <w:r w:rsidRPr="00B81709">
        <w:rPr>
          <w:b/>
          <w:bCs/>
        </w:rPr>
        <w:t xml:space="preserve">oek </w:t>
      </w:r>
      <w:r w:rsidRPr="00B81709">
        <w:t xml:space="preserve">om een herinneringsmail </w:t>
      </w:r>
      <w:r w:rsidRPr="00B81709">
        <w:rPr>
          <w:spacing w:val="-2"/>
        </w:rPr>
        <w:t>t</w:t>
      </w:r>
      <w:r w:rsidRPr="00B81709">
        <w:t>e o</w:t>
      </w:r>
      <w:r w:rsidRPr="00B81709">
        <w:rPr>
          <w:spacing w:val="-2"/>
        </w:rPr>
        <w:t>n</w:t>
      </w:r>
      <w:r w:rsidRPr="00B81709">
        <w:t>t</w:t>
      </w:r>
      <w:r w:rsidRPr="00B81709">
        <w:rPr>
          <w:spacing w:val="-3"/>
        </w:rPr>
        <w:t>v</w:t>
      </w:r>
      <w:r w:rsidRPr="00B81709">
        <w:t>an</w:t>
      </w:r>
      <w:r w:rsidRPr="00B81709">
        <w:rPr>
          <w:spacing w:val="-2"/>
        </w:rPr>
        <w:t>g</w:t>
      </w:r>
      <w:r w:rsidRPr="00B81709">
        <w:t>en in je mailb</w:t>
      </w:r>
      <w:r w:rsidRPr="00B81709">
        <w:rPr>
          <w:spacing w:val="-3"/>
        </w:rPr>
        <w:t>o</w:t>
      </w:r>
      <w:r w:rsidRPr="00B81709">
        <w:t xml:space="preserve">x. </w:t>
      </w:r>
      <w:r w:rsidRPr="00B81709">
        <w:rPr>
          <w:spacing w:val="-3"/>
        </w:rPr>
        <w:t>Z</w:t>
      </w:r>
      <w:r w:rsidRPr="00B81709">
        <w:t>od</w:t>
      </w:r>
      <w:r w:rsidRPr="00B81709">
        <w:rPr>
          <w:spacing w:val="-4"/>
        </w:rPr>
        <w:t>r</w:t>
      </w:r>
      <w:r w:rsidRPr="00B81709">
        <w:t>a je la</w:t>
      </w:r>
      <w:r w:rsidRPr="00B81709">
        <w:rPr>
          <w:spacing w:val="-2"/>
        </w:rPr>
        <w:t>a</w:t>
      </w:r>
      <w:r w:rsidRPr="00B81709">
        <w:t>t</w:t>
      </w:r>
      <w:r w:rsidRPr="00B81709">
        <w:rPr>
          <w:spacing w:val="-2"/>
        </w:rPr>
        <w:t>st</w:t>
      </w:r>
      <w:r w:rsidRPr="00B81709">
        <w:t>e uit</w:t>
      </w:r>
      <w:r w:rsidRPr="00B81709">
        <w:rPr>
          <w:spacing w:val="-2"/>
        </w:rPr>
        <w:t>s</w:t>
      </w:r>
      <w:r w:rsidRPr="00B81709">
        <w:t xml:space="preserve">trijkje meer dan 3 jaar </w:t>
      </w:r>
      <w:r w:rsidRPr="00B81709">
        <w:rPr>
          <w:spacing w:val="-2"/>
        </w:rPr>
        <w:t>g</w:t>
      </w:r>
      <w:r w:rsidRPr="00B81709">
        <w:t xml:space="preserve">eleden is, </w:t>
      </w:r>
      <w:r w:rsidRPr="00B81709">
        <w:rPr>
          <w:spacing w:val="-2"/>
        </w:rPr>
        <w:t>s</w:t>
      </w:r>
      <w:r w:rsidRPr="00B81709">
        <w:t>tuurt h</w:t>
      </w:r>
      <w:r w:rsidRPr="00B81709">
        <w:rPr>
          <w:spacing w:val="-1"/>
        </w:rPr>
        <w:t>e</w:t>
      </w:r>
      <w:r w:rsidRPr="00B81709">
        <w:t>t Ce</w:t>
      </w:r>
      <w:r w:rsidRPr="00B81709">
        <w:rPr>
          <w:spacing w:val="-2"/>
        </w:rPr>
        <w:t>n</w:t>
      </w:r>
      <w:r w:rsidRPr="00B81709">
        <w:t xml:space="preserve">trum </w:t>
      </w:r>
      <w:r w:rsidRPr="00B81709">
        <w:rPr>
          <w:spacing w:val="-2"/>
        </w:rPr>
        <w:t>v</w:t>
      </w:r>
      <w:r w:rsidRPr="00B81709">
        <w:t xml:space="preserve">oor </w:t>
      </w:r>
      <w:r w:rsidRPr="00B81709">
        <w:rPr>
          <w:spacing w:val="-3"/>
        </w:rPr>
        <w:t>K</w:t>
      </w:r>
      <w:r w:rsidRPr="00B81709">
        <w:t>an</w:t>
      </w:r>
      <w:r w:rsidRPr="00B81709">
        <w:rPr>
          <w:spacing w:val="-6"/>
        </w:rPr>
        <w:t>k</w:t>
      </w:r>
      <w:r w:rsidRPr="00B81709">
        <w:t>e</w:t>
      </w:r>
      <w:r w:rsidRPr="00B81709">
        <w:rPr>
          <w:spacing w:val="-3"/>
        </w:rPr>
        <w:t>r</w:t>
      </w:r>
      <w:r w:rsidRPr="00B81709">
        <w:t>o</w:t>
      </w:r>
      <w:r w:rsidRPr="00B81709">
        <w:rPr>
          <w:spacing w:val="-1"/>
        </w:rPr>
        <w:t>p</w:t>
      </w:r>
      <w:r w:rsidRPr="00B81709">
        <w:t>sporing je een e-mail.</w:t>
      </w:r>
    </w:p>
    <w:p w14:paraId="4BBF7057" w14:textId="77777777" w:rsidR="000C6D1F" w:rsidRPr="00B81709" w:rsidRDefault="000C6D1F" w:rsidP="000C6D1F">
      <w:pPr>
        <w:spacing w:before="15" w:after="0" w:line="220" w:lineRule="exact"/>
        <w:ind w:left="142" w:right="362"/>
        <w:jc w:val="both"/>
        <w:rPr>
          <w:rFonts w:asciiTheme="majorHAnsi" w:hAnsiTheme="majorHAnsi"/>
        </w:rPr>
      </w:pPr>
    </w:p>
    <w:p w14:paraId="0A45A343" w14:textId="77777777" w:rsidR="000C6D1F" w:rsidRPr="00B81709" w:rsidRDefault="000C6D1F" w:rsidP="000C6D1F">
      <w:pPr>
        <w:pStyle w:val="Kop3"/>
      </w:pPr>
      <w:r w:rsidRPr="00B81709">
        <w:t xml:space="preserve">Wil je </w:t>
      </w:r>
      <w:r w:rsidRPr="00B81709">
        <w:rPr>
          <w:spacing w:val="-1"/>
        </w:rPr>
        <w:t>we</w:t>
      </w:r>
      <w:r w:rsidRPr="00B81709">
        <w:rPr>
          <w:spacing w:val="-2"/>
        </w:rPr>
        <w:t>t</w:t>
      </w:r>
      <w:r w:rsidRPr="00B81709">
        <w:t xml:space="preserve">en </w:t>
      </w:r>
      <w:r w:rsidRPr="00B81709">
        <w:rPr>
          <w:spacing w:val="-2"/>
        </w:rPr>
        <w:t>w</w:t>
      </w:r>
      <w:r w:rsidRPr="00B81709">
        <w:t>anneer je la</w:t>
      </w:r>
      <w:r w:rsidRPr="00B81709">
        <w:rPr>
          <w:spacing w:val="-1"/>
        </w:rPr>
        <w:t>a</w:t>
      </w:r>
      <w:r w:rsidRPr="00B81709">
        <w:t>t</w:t>
      </w:r>
      <w:r w:rsidRPr="00B81709">
        <w:rPr>
          <w:spacing w:val="-2"/>
        </w:rPr>
        <w:t>st</w:t>
      </w:r>
      <w:r w:rsidRPr="00B81709">
        <w:t>e uit</w:t>
      </w:r>
      <w:r w:rsidRPr="00B81709">
        <w:rPr>
          <w:spacing w:val="-2"/>
        </w:rPr>
        <w:t>s</w:t>
      </w:r>
      <w:r w:rsidRPr="00B81709">
        <w:t xml:space="preserve">trijkje </w:t>
      </w:r>
      <w:r w:rsidRPr="00B81709">
        <w:rPr>
          <w:spacing w:val="-2"/>
        </w:rPr>
        <w:t>w</w:t>
      </w:r>
      <w:r w:rsidRPr="00B81709">
        <w:t>as?</w:t>
      </w:r>
    </w:p>
    <w:p w14:paraId="2C94E9CD" w14:textId="77777777" w:rsidR="000C6D1F" w:rsidRPr="00B81709" w:rsidRDefault="000C6D1F" w:rsidP="000C6D1F">
      <w:pPr>
        <w:spacing w:after="0" w:line="260" w:lineRule="exact"/>
        <w:ind w:left="142" w:right="362"/>
        <w:jc w:val="both"/>
        <w:rPr>
          <w:rFonts w:asciiTheme="majorHAnsi" w:hAnsiTheme="majorHAnsi"/>
          <w:sz w:val="26"/>
          <w:szCs w:val="26"/>
        </w:rPr>
      </w:pPr>
    </w:p>
    <w:p w14:paraId="67DA3A9B" w14:textId="77777777" w:rsidR="000C6D1F" w:rsidRPr="00B81709" w:rsidRDefault="000C6D1F" w:rsidP="000C6D1F">
      <w:r w:rsidRPr="00B81709">
        <w:t>D</w:t>
      </w:r>
      <w:r w:rsidRPr="00B81709">
        <w:rPr>
          <w:spacing w:val="-2"/>
        </w:rPr>
        <w:t>a</w:t>
      </w:r>
      <w:r w:rsidRPr="00B81709">
        <w:t>t</w:t>
      </w:r>
      <w:r w:rsidRPr="00B81709">
        <w:rPr>
          <w:spacing w:val="2"/>
        </w:rPr>
        <w:t xml:space="preserve"> </w:t>
      </w:r>
      <w:r w:rsidRPr="00B81709">
        <w:rPr>
          <w:spacing w:val="-3"/>
        </w:rPr>
        <w:t>k</w:t>
      </w:r>
      <w:r w:rsidRPr="00B81709">
        <w:t>an</w:t>
      </w:r>
      <w:r w:rsidRPr="00B81709">
        <w:rPr>
          <w:spacing w:val="2"/>
        </w:rPr>
        <w:t xml:space="preserve"> </w:t>
      </w:r>
      <w:r w:rsidRPr="00B81709">
        <w:t>heel</w:t>
      </w:r>
      <w:r w:rsidRPr="00B81709">
        <w:rPr>
          <w:spacing w:val="2"/>
        </w:rPr>
        <w:t xml:space="preserve"> </w:t>
      </w:r>
      <w:r w:rsidRPr="00B81709">
        <w:t>ee</w:t>
      </w:r>
      <w:r w:rsidRPr="00B81709">
        <w:rPr>
          <w:spacing w:val="-3"/>
        </w:rPr>
        <w:t>n</w:t>
      </w:r>
      <w:r w:rsidRPr="00B81709">
        <w:rPr>
          <w:spacing w:val="-2"/>
        </w:rPr>
        <w:t>v</w:t>
      </w:r>
      <w:r w:rsidRPr="00B81709">
        <w:t>oudig</w:t>
      </w:r>
      <w:r w:rsidRPr="00B81709">
        <w:rPr>
          <w:spacing w:val="2"/>
        </w:rPr>
        <w:t xml:space="preserve"> </w:t>
      </w:r>
      <w:r w:rsidRPr="00B81709">
        <w:t>door</w:t>
      </w:r>
      <w:r w:rsidRPr="00B81709">
        <w:rPr>
          <w:spacing w:val="2"/>
        </w:rPr>
        <w:t xml:space="preserve"> </w:t>
      </w:r>
      <w:r w:rsidRPr="00B81709">
        <w:t>via</w:t>
      </w:r>
      <w:r w:rsidRPr="00B81709">
        <w:rPr>
          <w:spacing w:val="2"/>
        </w:rPr>
        <w:t xml:space="preserve"> </w:t>
      </w:r>
      <w:r w:rsidRPr="00B81709">
        <w:t>h</w:t>
      </w:r>
      <w:r w:rsidRPr="00B81709">
        <w:rPr>
          <w:spacing w:val="-1"/>
        </w:rPr>
        <w:t>e</w:t>
      </w:r>
      <w:r w:rsidRPr="00B81709">
        <w:t>t</w:t>
      </w:r>
      <w:r w:rsidRPr="00B81709">
        <w:rPr>
          <w:spacing w:val="2"/>
        </w:rPr>
        <w:t xml:space="preserve"> </w:t>
      </w:r>
      <w:r w:rsidRPr="00B81709">
        <w:t>g</w:t>
      </w:r>
      <w:r w:rsidRPr="00B81709">
        <w:rPr>
          <w:spacing w:val="-4"/>
        </w:rPr>
        <w:t>r</w:t>
      </w:r>
      <w:r w:rsidRPr="00B81709">
        <w:rPr>
          <w:spacing w:val="-2"/>
        </w:rPr>
        <w:t>a</w:t>
      </w:r>
      <w:r w:rsidRPr="00B81709">
        <w:t>tis soft</w:t>
      </w:r>
      <w:r w:rsidRPr="00B81709">
        <w:rPr>
          <w:spacing w:val="-2"/>
        </w:rPr>
        <w:t>w</w:t>
      </w:r>
      <w:r w:rsidRPr="00B81709">
        <w:t>a</w:t>
      </w:r>
      <w:r w:rsidRPr="00B81709">
        <w:rPr>
          <w:spacing w:val="-2"/>
        </w:rPr>
        <w:t>r</w:t>
      </w:r>
      <w:r w:rsidRPr="00B81709">
        <w:t>e-</w:t>
      </w:r>
      <w:r w:rsidRPr="00B81709">
        <w:rPr>
          <w:spacing w:val="-3"/>
        </w:rPr>
        <w:t>s</w:t>
      </w:r>
      <w:r w:rsidRPr="00B81709">
        <w:rPr>
          <w:spacing w:val="-2"/>
        </w:rPr>
        <w:t>yst</w:t>
      </w:r>
      <w:r w:rsidRPr="00B81709">
        <w:t>eem</w:t>
      </w:r>
      <w:r w:rsidRPr="00B81709">
        <w:rPr>
          <w:spacing w:val="-4"/>
        </w:rPr>
        <w:t xml:space="preserve"> </w:t>
      </w:r>
      <w:r w:rsidRPr="00B81709">
        <w:t>‘</w:t>
      </w:r>
      <w:proofErr w:type="spellStart"/>
      <w:r w:rsidRPr="00B81709">
        <w:rPr>
          <w:spacing w:val="-4"/>
        </w:rPr>
        <w:t>P</w:t>
      </w:r>
      <w:r w:rsidRPr="00B81709">
        <w:rPr>
          <w:spacing w:val="-2"/>
        </w:rPr>
        <w:t>a</w:t>
      </w:r>
      <w:r w:rsidRPr="00B81709">
        <w:t>tie</w:t>
      </w:r>
      <w:r w:rsidRPr="00B81709">
        <w:rPr>
          <w:spacing w:val="-2"/>
        </w:rPr>
        <w:t>n</w:t>
      </w:r>
      <w:r w:rsidRPr="00B81709">
        <w:t>t</w:t>
      </w:r>
      <w:proofErr w:type="spellEnd"/>
      <w:r w:rsidRPr="00B81709">
        <w:t xml:space="preserve"> </w:t>
      </w:r>
      <w:r>
        <w:t xml:space="preserve">Health </w:t>
      </w:r>
      <w:r w:rsidRPr="00B81709">
        <w:t>Vi</w:t>
      </w:r>
      <w:r w:rsidRPr="00B81709">
        <w:rPr>
          <w:spacing w:val="-1"/>
        </w:rPr>
        <w:t>e</w:t>
      </w:r>
      <w:r w:rsidRPr="00B81709">
        <w:rPr>
          <w:spacing w:val="-2"/>
        </w:rPr>
        <w:t>w</w:t>
      </w:r>
      <w:r w:rsidRPr="00B81709">
        <w:t>e</w:t>
      </w:r>
      <w:r w:rsidRPr="00B81709">
        <w:rPr>
          <w:spacing w:val="8"/>
        </w:rPr>
        <w:t>r</w:t>
      </w:r>
      <w:r w:rsidRPr="00B81709">
        <w:t>’</w:t>
      </w:r>
      <w:r w:rsidRPr="00B81709">
        <w:rPr>
          <w:spacing w:val="2"/>
        </w:rPr>
        <w:t xml:space="preserve"> </w:t>
      </w:r>
      <w:r w:rsidRPr="00B81709">
        <w:rPr>
          <w:spacing w:val="-2"/>
        </w:rPr>
        <w:t>g</w:t>
      </w:r>
      <w:r w:rsidRPr="00B81709">
        <w:t>e</w:t>
      </w:r>
      <w:r w:rsidRPr="00B81709">
        <w:rPr>
          <w:spacing w:val="-2"/>
        </w:rPr>
        <w:t>g</w:t>
      </w:r>
      <w:r w:rsidRPr="00B81709">
        <w:rPr>
          <w:spacing w:val="-1"/>
        </w:rPr>
        <w:t>e</w:t>
      </w:r>
      <w:r w:rsidRPr="00B81709">
        <w:rPr>
          <w:spacing w:val="-2"/>
        </w:rPr>
        <w:t>v</w:t>
      </w:r>
      <w:r w:rsidRPr="00B81709">
        <w:t>ens</w:t>
      </w:r>
      <w:r w:rsidRPr="00B81709">
        <w:rPr>
          <w:spacing w:val="2"/>
        </w:rPr>
        <w:t xml:space="preserve"> </w:t>
      </w:r>
      <w:r w:rsidRPr="00B81709">
        <w:rPr>
          <w:spacing w:val="-1"/>
        </w:rPr>
        <w:t>o</w:t>
      </w:r>
      <w:r w:rsidRPr="00B81709">
        <w:rPr>
          <w:spacing w:val="-2"/>
        </w:rPr>
        <w:t>v</w:t>
      </w:r>
      <w:r w:rsidRPr="00B81709">
        <w:t>er</w:t>
      </w:r>
      <w:r w:rsidRPr="00B81709">
        <w:rPr>
          <w:spacing w:val="2"/>
        </w:rPr>
        <w:t xml:space="preserve"> </w:t>
      </w:r>
      <w:r w:rsidRPr="00B81709">
        <w:t>de</w:t>
      </w:r>
      <w:r w:rsidRPr="00B81709">
        <w:rPr>
          <w:spacing w:val="2"/>
        </w:rPr>
        <w:t xml:space="preserve"> </w:t>
      </w:r>
      <w:r w:rsidRPr="00B81709">
        <w:t>b</w:t>
      </w:r>
      <w:r w:rsidRPr="00B81709">
        <w:rPr>
          <w:spacing w:val="-1"/>
        </w:rPr>
        <w:t>e</w:t>
      </w:r>
      <w:r w:rsidRPr="00B81709">
        <w:rPr>
          <w:spacing w:val="-2"/>
        </w:rPr>
        <w:t>v</w:t>
      </w:r>
      <w:r w:rsidRPr="00B81709">
        <w:t>olkingsonder</w:t>
      </w:r>
      <w:r w:rsidRPr="00B81709">
        <w:rPr>
          <w:spacing w:val="-4"/>
        </w:rPr>
        <w:t>z</w:t>
      </w:r>
      <w:r w:rsidRPr="00B81709">
        <w:t>oe</w:t>
      </w:r>
      <w:r w:rsidRPr="00B81709">
        <w:rPr>
          <w:spacing w:val="-6"/>
        </w:rPr>
        <w:t>k</w:t>
      </w:r>
      <w:r w:rsidRPr="00B81709">
        <w:t xml:space="preserve">en </w:t>
      </w:r>
      <w:r w:rsidRPr="00B81709">
        <w:rPr>
          <w:spacing w:val="-2"/>
        </w:rPr>
        <w:t>t</w:t>
      </w:r>
      <w:r w:rsidRPr="00B81709">
        <w:t xml:space="preserve">e </w:t>
      </w:r>
      <w:r w:rsidRPr="00B81709">
        <w:rPr>
          <w:spacing w:val="-4"/>
        </w:rPr>
        <w:t>r</w:t>
      </w:r>
      <w:r w:rsidRPr="00B81709">
        <w:t>aadple</w:t>
      </w:r>
      <w:r w:rsidRPr="00B81709">
        <w:rPr>
          <w:spacing w:val="-1"/>
        </w:rPr>
        <w:t>g</w:t>
      </w:r>
      <w:r w:rsidRPr="00B81709">
        <w:t>en. D</w:t>
      </w:r>
      <w:r w:rsidRPr="00B81709">
        <w:rPr>
          <w:spacing w:val="-1"/>
        </w:rPr>
        <w:t>o</w:t>
      </w:r>
      <w:r w:rsidRPr="00B81709">
        <w:t>wnload h</w:t>
      </w:r>
      <w:r w:rsidRPr="00B81709">
        <w:rPr>
          <w:spacing w:val="-1"/>
        </w:rPr>
        <w:t>e</w:t>
      </w:r>
      <w:r w:rsidRPr="00B81709">
        <w:t>t p</w:t>
      </w:r>
      <w:r w:rsidRPr="00B81709">
        <w:rPr>
          <w:spacing w:val="-3"/>
        </w:rPr>
        <w:t>r</w:t>
      </w:r>
      <w:r w:rsidRPr="00B81709">
        <w:t>og</w:t>
      </w:r>
      <w:r w:rsidRPr="00B81709">
        <w:rPr>
          <w:spacing w:val="-4"/>
        </w:rPr>
        <w:t>r</w:t>
      </w:r>
      <w:r w:rsidRPr="00B81709">
        <w:t xml:space="preserve">amma via </w:t>
      </w:r>
      <w:hyperlink r:id="rId13">
        <w:r w:rsidRPr="00B81709">
          <w:rPr>
            <w:spacing w:val="1"/>
          </w:rPr>
          <w:t>ww</w:t>
        </w:r>
        <w:r w:rsidRPr="00B81709">
          <w:rPr>
            <w:spacing w:val="-12"/>
          </w:rPr>
          <w:t>w</w:t>
        </w:r>
        <w:r w:rsidRPr="00B81709">
          <w:t>.b</w:t>
        </w:r>
        <w:r w:rsidRPr="00B81709">
          <w:rPr>
            <w:spacing w:val="-1"/>
          </w:rPr>
          <w:t>e</w:t>
        </w:r>
        <w:r w:rsidRPr="00B81709">
          <w:rPr>
            <w:spacing w:val="-2"/>
          </w:rPr>
          <w:t>v</w:t>
        </w:r>
        <w:r w:rsidRPr="00B81709">
          <w:t>olkingsonder</w:t>
        </w:r>
        <w:r w:rsidRPr="00B81709">
          <w:rPr>
            <w:spacing w:val="-4"/>
          </w:rPr>
          <w:t>z</w:t>
        </w:r>
        <w:r w:rsidRPr="00B81709">
          <w:t xml:space="preserve">oek.be. </w:t>
        </w:r>
      </w:hyperlink>
      <w:r w:rsidRPr="00B81709">
        <w:t>Je he</w:t>
      </w:r>
      <w:r w:rsidRPr="00B81709">
        <w:rPr>
          <w:spacing w:val="-1"/>
        </w:rPr>
        <w:t>b</w:t>
      </w:r>
      <w:r w:rsidRPr="00B81709">
        <w:t xml:space="preserve">t een </w:t>
      </w:r>
      <w:proofErr w:type="spellStart"/>
      <w:r w:rsidRPr="00B81709">
        <w:t>eI</w:t>
      </w:r>
      <w:r w:rsidRPr="00B81709">
        <w:rPr>
          <w:spacing w:val="-5"/>
        </w:rPr>
        <w:t>D</w:t>
      </w:r>
      <w:proofErr w:type="spellEnd"/>
      <w:r w:rsidRPr="00B81709">
        <w:t xml:space="preserve">, </w:t>
      </w:r>
      <w:r w:rsidRPr="00B81709">
        <w:rPr>
          <w:spacing w:val="-3"/>
        </w:rPr>
        <w:t>k</w:t>
      </w:r>
      <w:r w:rsidRPr="00B81709">
        <w:t>aartl</w:t>
      </w:r>
      <w:r w:rsidRPr="00B81709">
        <w:rPr>
          <w:spacing w:val="-2"/>
        </w:rPr>
        <w:t>e</w:t>
      </w:r>
      <w:r w:rsidRPr="00B81709">
        <w:rPr>
          <w:spacing w:val="-4"/>
        </w:rPr>
        <w:t>z</w:t>
      </w:r>
      <w:r w:rsidRPr="00B81709">
        <w:t xml:space="preserve">er en </w:t>
      </w:r>
      <w:r>
        <w:t>je</w:t>
      </w:r>
      <w:r w:rsidRPr="00B81709">
        <w:t xml:space="preserve"> pin</w:t>
      </w:r>
      <w:r w:rsidRPr="00B81709">
        <w:rPr>
          <w:spacing w:val="-1"/>
        </w:rPr>
        <w:t>c</w:t>
      </w:r>
      <w:r w:rsidRPr="00B81709">
        <w:t>ode nodig.</w:t>
      </w:r>
    </w:p>
    <w:p w14:paraId="3A07440B" w14:textId="77777777" w:rsidR="000C6D1F" w:rsidRPr="00B81709" w:rsidRDefault="000C6D1F" w:rsidP="000C6D1F">
      <w:pPr>
        <w:spacing w:after="0" w:line="200" w:lineRule="exact"/>
        <w:ind w:left="142" w:right="362"/>
        <w:rPr>
          <w:rFonts w:asciiTheme="majorHAnsi" w:hAnsiTheme="majorHAnsi"/>
          <w:sz w:val="20"/>
          <w:szCs w:val="20"/>
        </w:rPr>
      </w:pPr>
    </w:p>
    <w:p w14:paraId="43CA3DE0" w14:textId="77777777" w:rsidR="000C6D1F" w:rsidRPr="000C6D1F" w:rsidRDefault="000C6D1F" w:rsidP="000C6D1F">
      <w:pPr>
        <w:spacing w:after="0" w:line="280" w:lineRule="exact"/>
        <w:ind w:left="142" w:right="362"/>
        <w:rPr>
          <w:szCs w:val="21"/>
        </w:rPr>
      </w:pPr>
      <w:r w:rsidRPr="00A5755F"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6C4C04D" wp14:editId="5A7FED92">
                <wp:simplePos x="0" y="0"/>
                <wp:positionH relativeFrom="page">
                  <wp:posOffset>1152525</wp:posOffset>
                </wp:positionH>
                <wp:positionV relativeFrom="paragraph">
                  <wp:posOffset>1905</wp:posOffset>
                </wp:positionV>
                <wp:extent cx="5399405" cy="1543050"/>
                <wp:effectExtent l="0" t="0" r="0" b="0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9405" cy="1543050"/>
                          <a:chOff x="2268" y="889"/>
                          <a:chExt cx="8504" cy="2069"/>
                        </a:xfrm>
                      </wpg:grpSpPr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2268" y="889"/>
                            <a:ext cx="8504" cy="2069"/>
                          </a:xfrm>
                          <a:custGeom>
                            <a:avLst/>
                            <a:gdLst>
                              <a:gd name="T0" fmla="+- 0 2268 2268"/>
                              <a:gd name="T1" fmla="*/ T0 w 8504"/>
                              <a:gd name="T2" fmla="+- 0 2958 889"/>
                              <a:gd name="T3" fmla="*/ 2958 h 2069"/>
                              <a:gd name="T4" fmla="+- 0 10772 2268"/>
                              <a:gd name="T5" fmla="*/ T4 w 8504"/>
                              <a:gd name="T6" fmla="+- 0 2958 889"/>
                              <a:gd name="T7" fmla="*/ 2958 h 2069"/>
                              <a:gd name="T8" fmla="+- 0 10772 2268"/>
                              <a:gd name="T9" fmla="*/ T8 w 8504"/>
                              <a:gd name="T10" fmla="+- 0 889 889"/>
                              <a:gd name="T11" fmla="*/ 889 h 2069"/>
                              <a:gd name="T12" fmla="+- 0 2268 2268"/>
                              <a:gd name="T13" fmla="*/ T12 w 8504"/>
                              <a:gd name="T14" fmla="+- 0 889 889"/>
                              <a:gd name="T15" fmla="*/ 889 h 2069"/>
                              <a:gd name="T16" fmla="+- 0 2268 2268"/>
                              <a:gd name="T17" fmla="*/ T16 w 8504"/>
                              <a:gd name="T18" fmla="+- 0 2958 889"/>
                              <a:gd name="T19" fmla="*/ 2958 h 2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2069">
                                <a:moveTo>
                                  <a:pt x="0" y="2069"/>
                                </a:moveTo>
                                <a:lnTo>
                                  <a:pt x="8504" y="2069"/>
                                </a:lnTo>
                                <a:lnTo>
                                  <a:pt x="85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9"/>
                                </a:lnTo>
                              </a:path>
                            </a:pathLst>
                          </a:custGeom>
                          <a:solidFill>
                            <a:srgbClr val="39BB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A8113" id="Group 36" o:spid="_x0000_s1026" style="position:absolute;margin-left:90.75pt;margin-top:.15pt;width:425.15pt;height:121.5pt;z-index:-251655168;mso-position-horizontal-relative:page" coordorigin="2268,889" coordsize="8504,2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">
                <v:shape id="Freeform 37" o:spid="_x0000_s1027" style="position:absolute;left:2268;top:889;width:8504;height:2069;visibility:visible;mso-wrap-style:square;v-text-anchor:top" coordsize="8504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TmB8IA&#10;AADbAAAADwAAAGRycy9kb3ducmV2LnhtbESPUWvCQBCE3wv+h2OFvtVLFVRSTymiIPhQTfsDltw2&#10;F8ztheyZpP/eKxT6OMzMN8xmN/pG9dRJHdjA6ywDRVwGW3Nl4Ovz+LIGJRHZYhOYDPyQwG47edpg&#10;bsPAV+qLWKkEYcnRgIuxzbWW0pFHmYWWOHnfofMYk+wqbTscEtw3ep5lS+2x5rTgsKW9o/JW3L2B&#10;S7twIodVkX1oDqvhvO7dTYx5no7vb6AijfE//Nc+WQOLJfx+ST9Ab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pOYHwgAAANsAAAAPAAAAAAAAAAAAAAAAAJgCAABkcnMvZG93&#10;bnJldi54bWxQSwUGAAAAAAQABAD1AAAAhwMAAAAA&#10;" path="m,2069r8504,l8504,,,,,2069e" fillcolor="#39bb9d" stroked="f">
                  <v:path arrowok="t" o:connecttype="custom" o:connectlocs="0,2958;8504,2958;8504,889;0,889;0,2958" o:connectangles="0,0,0,0,0"/>
                </v:shape>
                <w10:wrap anchorx="page"/>
              </v:group>
            </w:pict>
          </mc:Fallback>
        </mc:AlternateContent>
      </w:r>
    </w:p>
    <w:p w14:paraId="40B49916" w14:textId="77777777" w:rsidR="000C6D1F" w:rsidRPr="000C6D1F" w:rsidRDefault="000C6D1F" w:rsidP="000C6D1F">
      <w:pPr>
        <w:spacing w:after="0" w:line="240" w:lineRule="auto"/>
        <w:ind w:left="142" w:right="362"/>
        <w:jc w:val="both"/>
        <w:rPr>
          <w:rFonts w:eastAsia="Calibri" w:cs="Calibri"/>
          <w:szCs w:val="21"/>
        </w:rPr>
      </w:pPr>
      <w:r w:rsidRPr="000C6D1F">
        <w:rPr>
          <w:rFonts w:eastAsia="Calibri" w:cs="Calibri"/>
          <w:color w:val="FFFFFF"/>
          <w:szCs w:val="21"/>
        </w:rPr>
        <w:t>In</w:t>
      </w:r>
      <w:r w:rsidRPr="000C6D1F">
        <w:rPr>
          <w:rFonts w:eastAsia="Calibri" w:cs="Calibri"/>
          <w:color w:val="FFFFFF"/>
          <w:spacing w:val="14"/>
          <w:szCs w:val="21"/>
        </w:rPr>
        <w:t xml:space="preserve"> </w:t>
      </w:r>
      <w:r w:rsidRPr="000C6D1F">
        <w:rPr>
          <w:rFonts w:eastAsia="Calibri" w:cs="Calibri"/>
          <w:color w:val="FFFFFF"/>
          <w:szCs w:val="21"/>
        </w:rPr>
        <w:t>on</w:t>
      </w:r>
      <w:r w:rsidRPr="000C6D1F">
        <w:rPr>
          <w:rFonts w:eastAsia="Calibri" w:cs="Calibri"/>
          <w:color w:val="FFFFFF"/>
          <w:spacing w:val="-4"/>
          <w:szCs w:val="21"/>
        </w:rPr>
        <w:t>z</w:t>
      </w:r>
      <w:r w:rsidRPr="000C6D1F">
        <w:rPr>
          <w:rFonts w:eastAsia="Calibri" w:cs="Calibri"/>
          <w:color w:val="FFFFFF"/>
          <w:szCs w:val="21"/>
        </w:rPr>
        <w:t>e</w:t>
      </w:r>
      <w:r w:rsidRPr="000C6D1F">
        <w:rPr>
          <w:rFonts w:eastAsia="Calibri" w:cs="Calibri"/>
          <w:color w:val="FFFFFF"/>
          <w:spacing w:val="14"/>
          <w:szCs w:val="21"/>
        </w:rPr>
        <w:t xml:space="preserve"> </w:t>
      </w:r>
      <w:r w:rsidRPr="000C6D1F">
        <w:rPr>
          <w:rFonts w:eastAsia="Calibri" w:cs="Calibri"/>
          <w:color w:val="FFFFFF"/>
          <w:spacing w:val="-2"/>
          <w:szCs w:val="21"/>
        </w:rPr>
        <w:t>g</w:t>
      </w:r>
      <w:r w:rsidRPr="000C6D1F">
        <w:rPr>
          <w:rFonts w:eastAsia="Calibri" w:cs="Calibri"/>
          <w:color w:val="FFFFFF"/>
          <w:szCs w:val="21"/>
        </w:rPr>
        <w:t>emee</w:t>
      </w:r>
      <w:r w:rsidRPr="000C6D1F">
        <w:rPr>
          <w:rFonts w:eastAsia="Calibri" w:cs="Calibri"/>
          <w:color w:val="FFFFFF"/>
          <w:spacing w:val="-2"/>
          <w:szCs w:val="21"/>
        </w:rPr>
        <w:t>nt</w:t>
      </w:r>
      <w:r w:rsidRPr="000C6D1F">
        <w:rPr>
          <w:rFonts w:eastAsia="Calibri" w:cs="Calibri"/>
          <w:color w:val="FFFFFF"/>
          <w:szCs w:val="21"/>
        </w:rPr>
        <w:t>e</w:t>
      </w:r>
      <w:r w:rsidRPr="000C6D1F">
        <w:rPr>
          <w:rFonts w:eastAsia="Calibri" w:cs="Calibri"/>
          <w:color w:val="FFFFFF"/>
          <w:spacing w:val="14"/>
          <w:szCs w:val="21"/>
        </w:rPr>
        <w:t xml:space="preserve"> </w:t>
      </w:r>
      <w:r w:rsidRPr="000C6D1F">
        <w:rPr>
          <w:rFonts w:eastAsia="Calibri" w:cs="Calibri"/>
          <w:color w:val="EC008C"/>
          <w:szCs w:val="21"/>
        </w:rPr>
        <w:t>[naam</w:t>
      </w:r>
      <w:r w:rsidRPr="000C6D1F">
        <w:rPr>
          <w:rFonts w:eastAsia="Calibri" w:cs="Calibri"/>
          <w:color w:val="EC008C"/>
          <w:spacing w:val="14"/>
          <w:szCs w:val="21"/>
        </w:rPr>
        <w:t xml:space="preserve"> </w:t>
      </w:r>
      <w:r w:rsidRPr="000C6D1F">
        <w:rPr>
          <w:rFonts w:eastAsia="Calibri" w:cs="Calibri"/>
          <w:color w:val="EC008C"/>
          <w:spacing w:val="-2"/>
          <w:szCs w:val="21"/>
        </w:rPr>
        <w:t>g</w:t>
      </w:r>
      <w:r w:rsidRPr="000C6D1F">
        <w:rPr>
          <w:rFonts w:eastAsia="Calibri" w:cs="Calibri"/>
          <w:color w:val="EC008C"/>
          <w:szCs w:val="21"/>
        </w:rPr>
        <w:t>emee</w:t>
      </w:r>
      <w:r w:rsidRPr="000C6D1F">
        <w:rPr>
          <w:rFonts w:eastAsia="Calibri" w:cs="Calibri"/>
          <w:color w:val="EC008C"/>
          <w:spacing w:val="-2"/>
          <w:szCs w:val="21"/>
        </w:rPr>
        <w:t>nt</w:t>
      </w:r>
      <w:r w:rsidRPr="000C6D1F">
        <w:rPr>
          <w:rFonts w:eastAsia="Calibri" w:cs="Calibri"/>
          <w:color w:val="EC008C"/>
          <w:szCs w:val="21"/>
        </w:rPr>
        <w:t>e</w:t>
      </w:r>
      <w:r w:rsidRPr="000C6D1F">
        <w:rPr>
          <w:rFonts w:eastAsia="Calibri" w:cs="Calibri"/>
          <w:color w:val="EC008C"/>
          <w:spacing w:val="14"/>
          <w:szCs w:val="21"/>
        </w:rPr>
        <w:t xml:space="preserve"> </w:t>
      </w:r>
      <w:r w:rsidRPr="000C6D1F">
        <w:rPr>
          <w:rFonts w:eastAsia="Calibri" w:cs="Calibri"/>
          <w:color w:val="EC008C"/>
          <w:szCs w:val="21"/>
        </w:rPr>
        <w:t>i</w:t>
      </w:r>
      <w:r w:rsidRPr="000C6D1F">
        <w:rPr>
          <w:rFonts w:eastAsia="Calibri" w:cs="Calibri"/>
          <w:color w:val="EC008C"/>
          <w:spacing w:val="-3"/>
          <w:szCs w:val="21"/>
        </w:rPr>
        <w:t>n</w:t>
      </w:r>
      <w:r w:rsidRPr="000C6D1F">
        <w:rPr>
          <w:rFonts w:eastAsia="Calibri" w:cs="Calibri"/>
          <w:color w:val="EC008C"/>
          <w:szCs w:val="21"/>
        </w:rPr>
        <w:t>vullen]</w:t>
      </w:r>
      <w:r w:rsidRPr="000C6D1F">
        <w:rPr>
          <w:rFonts w:eastAsia="Calibri" w:cs="Calibri"/>
          <w:color w:val="EC008C"/>
          <w:spacing w:val="14"/>
          <w:szCs w:val="21"/>
        </w:rPr>
        <w:t xml:space="preserve"> </w:t>
      </w:r>
      <w:r w:rsidRPr="000C6D1F">
        <w:rPr>
          <w:rFonts w:eastAsia="Calibri" w:cs="Calibri"/>
          <w:color w:val="FFFFFF"/>
          <w:szCs w:val="21"/>
        </w:rPr>
        <w:t>liet</w:t>
      </w:r>
      <w:r w:rsidRPr="000C6D1F">
        <w:rPr>
          <w:rFonts w:eastAsia="Calibri" w:cs="Calibri"/>
          <w:color w:val="FFFFFF"/>
          <w:spacing w:val="14"/>
          <w:szCs w:val="21"/>
        </w:rPr>
        <w:t xml:space="preserve"> </w:t>
      </w:r>
      <w:r w:rsidRPr="000C6D1F">
        <w:rPr>
          <w:rFonts w:eastAsia="Calibri" w:cs="Calibri"/>
          <w:color w:val="FFFFFF"/>
          <w:szCs w:val="21"/>
        </w:rPr>
        <w:t>XX%</w:t>
      </w:r>
      <w:r w:rsidRPr="000C6D1F">
        <w:rPr>
          <w:rFonts w:eastAsia="Calibri" w:cs="Calibri"/>
          <w:color w:val="FFFFFF"/>
          <w:spacing w:val="14"/>
          <w:szCs w:val="21"/>
        </w:rPr>
        <w:t xml:space="preserve"> </w:t>
      </w:r>
      <w:r w:rsidRPr="000C6D1F">
        <w:rPr>
          <w:rFonts w:eastAsia="Calibri" w:cs="Calibri"/>
          <w:color w:val="FFFFFF"/>
          <w:szCs w:val="21"/>
        </w:rPr>
        <w:t>van de vrouwen van 25 tot en met 64 jaar zich preventief onderzoeken</w:t>
      </w:r>
      <w:r w:rsidRPr="000C6D1F">
        <w:rPr>
          <w:rFonts w:eastAsia="Calibri" w:cs="Calibri"/>
          <w:color w:val="FFFFFF"/>
          <w:spacing w:val="14"/>
          <w:szCs w:val="21"/>
        </w:rPr>
        <w:t xml:space="preserve"> </w:t>
      </w:r>
      <w:r w:rsidRPr="000C6D1F">
        <w:rPr>
          <w:rFonts w:eastAsia="Calibri" w:cs="Calibri"/>
          <w:color w:val="FFFFFF"/>
          <w:szCs w:val="21"/>
        </w:rPr>
        <w:t>en</w:t>
      </w:r>
      <w:r w:rsidRPr="000C6D1F">
        <w:rPr>
          <w:rFonts w:eastAsia="Calibri" w:cs="Calibri"/>
          <w:color w:val="FFFFFF"/>
          <w:spacing w:val="14"/>
          <w:szCs w:val="21"/>
        </w:rPr>
        <w:t xml:space="preserve"> </w:t>
      </w:r>
      <w:r w:rsidRPr="000C6D1F">
        <w:rPr>
          <w:rFonts w:eastAsia="Calibri" w:cs="Calibri"/>
          <w:color w:val="FFFFFF"/>
          <w:spacing w:val="-4"/>
          <w:szCs w:val="21"/>
        </w:rPr>
        <w:t>z</w:t>
      </w:r>
      <w:r w:rsidRPr="000C6D1F">
        <w:rPr>
          <w:rFonts w:eastAsia="Calibri" w:cs="Calibri"/>
          <w:color w:val="FFFFFF"/>
          <w:szCs w:val="21"/>
        </w:rPr>
        <w:t>o</w:t>
      </w:r>
      <w:r w:rsidRPr="000C6D1F">
        <w:rPr>
          <w:rFonts w:eastAsia="Calibri" w:cs="Calibri"/>
          <w:color w:val="FFFFFF"/>
          <w:spacing w:val="14"/>
          <w:szCs w:val="21"/>
        </w:rPr>
        <w:t xml:space="preserve"> </w:t>
      </w:r>
      <w:r w:rsidRPr="000C6D1F">
        <w:rPr>
          <w:rFonts w:eastAsia="Calibri" w:cs="Calibri"/>
          <w:color w:val="FFFFFF"/>
          <w:szCs w:val="21"/>
        </w:rPr>
        <w:t>s</w:t>
      </w:r>
      <w:r w:rsidRPr="000C6D1F">
        <w:rPr>
          <w:rFonts w:eastAsia="Calibri" w:cs="Calibri"/>
          <w:color w:val="FFFFFF"/>
          <w:spacing w:val="-1"/>
          <w:szCs w:val="21"/>
        </w:rPr>
        <w:t>c</w:t>
      </w:r>
      <w:r w:rsidRPr="000C6D1F">
        <w:rPr>
          <w:rFonts w:eastAsia="Calibri" w:cs="Calibri"/>
          <w:color w:val="FFFFFF"/>
          <w:szCs w:val="21"/>
        </w:rPr>
        <w:t>o</w:t>
      </w:r>
      <w:r w:rsidRPr="000C6D1F">
        <w:rPr>
          <w:rFonts w:eastAsia="Calibri" w:cs="Calibri"/>
          <w:color w:val="FFFFFF"/>
          <w:spacing w:val="-2"/>
          <w:szCs w:val="21"/>
        </w:rPr>
        <w:t>r</w:t>
      </w:r>
      <w:r w:rsidRPr="000C6D1F">
        <w:rPr>
          <w:rFonts w:eastAsia="Calibri" w:cs="Calibri"/>
          <w:color w:val="FFFFFF"/>
          <w:szCs w:val="21"/>
        </w:rPr>
        <w:t>en</w:t>
      </w:r>
      <w:r w:rsidRPr="000C6D1F">
        <w:rPr>
          <w:rFonts w:eastAsia="Calibri" w:cs="Calibri"/>
          <w:color w:val="FFFFFF"/>
          <w:spacing w:val="14"/>
          <w:szCs w:val="21"/>
        </w:rPr>
        <w:t xml:space="preserve"> </w:t>
      </w:r>
      <w:r w:rsidRPr="000C6D1F">
        <w:rPr>
          <w:rFonts w:eastAsia="Calibri" w:cs="Calibri"/>
          <w:color w:val="FFFFFF"/>
          <w:spacing w:val="-2"/>
          <w:szCs w:val="21"/>
        </w:rPr>
        <w:t>w</w:t>
      </w:r>
      <w:r w:rsidRPr="000C6D1F">
        <w:rPr>
          <w:rFonts w:eastAsia="Calibri" w:cs="Calibri"/>
          <w:color w:val="FFFFFF"/>
          <w:szCs w:val="21"/>
        </w:rPr>
        <w:t>e</w:t>
      </w:r>
      <w:r w:rsidRPr="000C6D1F">
        <w:rPr>
          <w:rFonts w:eastAsia="Calibri" w:cs="Calibri"/>
          <w:szCs w:val="21"/>
        </w:rPr>
        <w:t xml:space="preserve"> </w:t>
      </w:r>
      <w:r w:rsidRPr="000C6D1F">
        <w:rPr>
          <w:rFonts w:eastAsia="Calibri" w:cs="Calibri"/>
          <w:color w:val="EC008C"/>
          <w:szCs w:val="21"/>
        </w:rPr>
        <w:t>[ho</w:t>
      </w:r>
      <w:r w:rsidRPr="000C6D1F">
        <w:rPr>
          <w:rFonts w:eastAsia="Calibri" w:cs="Calibri"/>
          <w:color w:val="EC008C"/>
          <w:spacing w:val="-1"/>
          <w:szCs w:val="21"/>
        </w:rPr>
        <w:t>g</w:t>
      </w:r>
      <w:r w:rsidRPr="000C6D1F">
        <w:rPr>
          <w:rFonts w:eastAsia="Calibri" w:cs="Calibri"/>
          <w:color w:val="EC008C"/>
          <w:szCs w:val="21"/>
        </w:rPr>
        <w:t>er of la</w:t>
      </w:r>
      <w:r w:rsidRPr="000C6D1F">
        <w:rPr>
          <w:rFonts w:eastAsia="Calibri" w:cs="Calibri"/>
          <w:color w:val="EC008C"/>
          <w:spacing w:val="-1"/>
          <w:szCs w:val="21"/>
        </w:rPr>
        <w:t>g</w:t>
      </w:r>
      <w:r w:rsidRPr="000C6D1F">
        <w:rPr>
          <w:rFonts w:eastAsia="Calibri" w:cs="Calibri"/>
          <w:color w:val="EC008C"/>
          <w:szCs w:val="21"/>
        </w:rPr>
        <w:t xml:space="preserve">er] </w:t>
      </w:r>
      <w:r w:rsidRPr="000C6D1F">
        <w:rPr>
          <w:rFonts w:eastAsia="Calibri" w:cs="Calibri"/>
          <w:color w:val="FFFFFF"/>
          <w:szCs w:val="21"/>
        </w:rPr>
        <w:t xml:space="preserve">dan </w:t>
      </w:r>
      <w:proofErr w:type="gramStart"/>
      <w:r w:rsidRPr="000C6D1F">
        <w:rPr>
          <w:rFonts w:eastAsia="Calibri" w:cs="Calibri"/>
          <w:color w:val="FFFFFF"/>
          <w:szCs w:val="21"/>
        </w:rPr>
        <w:t xml:space="preserve">de  </w:t>
      </w:r>
      <w:proofErr w:type="gramEnd"/>
      <w:r w:rsidRPr="000C6D1F">
        <w:rPr>
          <w:rFonts w:eastAsia="Calibri" w:cs="Calibri"/>
          <w:color w:val="FFFFFF"/>
          <w:szCs w:val="21"/>
        </w:rPr>
        <w:t>deelname in on</w:t>
      </w:r>
      <w:r w:rsidRPr="000C6D1F">
        <w:rPr>
          <w:rFonts w:eastAsia="Calibri" w:cs="Calibri"/>
          <w:color w:val="FFFFFF"/>
          <w:spacing w:val="-4"/>
          <w:szCs w:val="21"/>
        </w:rPr>
        <w:t>z</w:t>
      </w:r>
      <w:r w:rsidRPr="000C6D1F">
        <w:rPr>
          <w:rFonts w:eastAsia="Calibri" w:cs="Calibri"/>
          <w:color w:val="FFFFFF"/>
          <w:szCs w:val="21"/>
        </w:rPr>
        <w:t>e p</w:t>
      </w:r>
      <w:r w:rsidRPr="000C6D1F">
        <w:rPr>
          <w:rFonts w:eastAsia="Calibri" w:cs="Calibri"/>
          <w:color w:val="FFFFFF"/>
          <w:spacing w:val="-3"/>
          <w:szCs w:val="21"/>
        </w:rPr>
        <w:t>r</w:t>
      </w:r>
      <w:r w:rsidRPr="000C6D1F">
        <w:rPr>
          <w:rFonts w:eastAsia="Calibri" w:cs="Calibri"/>
          <w:color w:val="FFFFFF"/>
          <w:spacing w:val="-1"/>
          <w:szCs w:val="21"/>
        </w:rPr>
        <w:t>o</w:t>
      </w:r>
      <w:r w:rsidRPr="000C6D1F">
        <w:rPr>
          <w:rFonts w:eastAsia="Calibri" w:cs="Calibri"/>
          <w:color w:val="FFFFFF"/>
          <w:szCs w:val="21"/>
        </w:rPr>
        <w:t>vincie (60,5%).</w:t>
      </w:r>
    </w:p>
    <w:p w14:paraId="6B61AB3E" w14:textId="77777777" w:rsidR="000C6D1F" w:rsidRPr="000C6D1F" w:rsidRDefault="000C6D1F" w:rsidP="000C6D1F">
      <w:pPr>
        <w:spacing w:after="0" w:line="260" w:lineRule="exact"/>
        <w:ind w:left="142" w:right="362"/>
        <w:jc w:val="both"/>
        <w:rPr>
          <w:szCs w:val="21"/>
        </w:rPr>
      </w:pPr>
    </w:p>
    <w:p w14:paraId="1CF369F4" w14:textId="77777777" w:rsidR="000C6D1F" w:rsidRPr="000C6D1F" w:rsidRDefault="000C6D1F" w:rsidP="000C6D1F">
      <w:pPr>
        <w:spacing w:after="0" w:line="262" w:lineRule="auto"/>
        <w:ind w:left="142" w:right="362"/>
        <w:jc w:val="both"/>
        <w:rPr>
          <w:rFonts w:eastAsia="Calibri" w:cs="Calibri"/>
          <w:szCs w:val="21"/>
        </w:rPr>
      </w:pPr>
      <w:r w:rsidRPr="000C6D1F">
        <w:rPr>
          <w:rFonts w:eastAsia="Calibri" w:cs="Calibri"/>
          <w:color w:val="EC008C"/>
          <w:szCs w:val="21"/>
        </w:rPr>
        <w:t>[Afhan</w:t>
      </w:r>
      <w:r w:rsidRPr="000C6D1F">
        <w:rPr>
          <w:rFonts w:eastAsia="Calibri" w:cs="Calibri"/>
          <w:color w:val="EC008C"/>
          <w:spacing w:val="-6"/>
          <w:szCs w:val="21"/>
        </w:rPr>
        <w:t>k</w:t>
      </w:r>
      <w:r w:rsidRPr="000C6D1F">
        <w:rPr>
          <w:rFonts w:eastAsia="Calibri" w:cs="Calibri"/>
          <w:color w:val="EC008C"/>
          <w:szCs w:val="21"/>
        </w:rPr>
        <w:t xml:space="preserve">elijk </w:t>
      </w:r>
      <w:r w:rsidRPr="000C6D1F">
        <w:rPr>
          <w:rFonts w:eastAsia="Calibri" w:cs="Calibri"/>
          <w:color w:val="EC008C"/>
          <w:spacing w:val="-3"/>
          <w:szCs w:val="21"/>
        </w:rPr>
        <w:t>v</w:t>
      </w:r>
      <w:r w:rsidRPr="000C6D1F">
        <w:rPr>
          <w:rFonts w:eastAsia="Calibri" w:cs="Calibri"/>
          <w:color w:val="EC008C"/>
          <w:szCs w:val="21"/>
        </w:rPr>
        <w:t>an</w:t>
      </w:r>
      <w:r w:rsidRPr="000C6D1F">
        <w:rPr>
          <w:rFonts w:eastAsia="Calibri" w:cs="Calibri"/>
          <w:color w:val="EC008C"/>
          <w:spacing w:val="3"/>
          <w:szCs w:val="21"/>
        </w:rPr>
        <w:t xml:space="preserve"> </w:t>
      </w:r>
      <w:r w:rsidRPr="000C6D1F">
        <w:rPr>
          <w:rFonts w:eastAsia="Calibri" w:cs="Calibri"/>
          <w:color w:val="EC008C"/>
          <w:szCs w:val="21"/>
        </w:rPr>
        <w:t>cij</w:t>
      </w:r>
      <w:r w:rsidRPr="000C6D1F">
        <w:rPr>
          <w:rFonts w:eastAsia="Calibri" w:cs="Calibri"/>
          <w:color w:val="EC008C"/>
          <w:spacing w:val="-4"/>
          <w:szCs w:val="21"/>
        </w:rPr>
        <w:t>f</w:t>
      </w:r>
      <w:r w:rsidRPr="000C6D1F">
        <w:rPr>
          <w:rFonts w:eastAsia="Calibri" w:cs="Calibri"/>
          <w:color w:val="EC008C"/>
          <w:szCs w:val="21"/>
        </w:rPr>
        <w:t>e</w:t>
      </w:r>
      <w:r w:rsidRPr="000C6D1F">
        <w:rPr>
          <w:rFonts w:eastAsia="Calibri" w:cs="Calibri"/>
          <w:color w:val="EC008C"/>
          <w:spacing w:val="-3"/>
          <w:szCs w:val="21"/>
        </w:rPr>
        <w:t>r</w:t>
      </w:r>
      <w:r w:rsidRPr="000C6D1F">
        <w:rPr>
          <w:rFonts w:eastAsia="Calibri" w:cs="Calibri"/>
          <w:color w:val="EC008C"/>
          <w:szCs w:val="21"/>
        </w:rPr>
        <w:t>s</w:t>
      </w:r>
      <w:r w:rsidRPr="000C6D1F">
        <w:rPr>
          <w:rFonts w:eastAsia="Calibri" w:cs="Calibri"/>
          <w:color w:val="EC008C"/>
          <w:spacing w:val="3"/>
          <w:szCs w:val="21"/>
        </w:rPr>
        <w:t xml:space="preserve"> </w:t>
      </w:r>
      <w:r w:rsidRPr="000C6D1F">
        <w:rPr>
          <w:rFonts w:eastAsia="Calibri" w:cs="Calibri"/>
          <w:color w:val="EC008C"/>
          <w:szCs w:val="21"/>
        </w:rPr>
        <w:t>2</w:t>
      </w:r>
      <w:r w:rsidRPr="000C6D1F">
        <w:rPr>
          <w:rFonts w:eastAsia="Calibri" w:cs="Calibri"/>
          <w:color w:val="EC008C"/>
          <w:spacing w:val="3"/>
          <w:szCs w:val="21"/>
        </w:rPr>
        <w:t xml:space="preserve"> </w:t>
      </w:r>
      <w:r w:rsidRPr="000C6D1F">
        <w:rPr>
          <w:rFonts w:eastAsia="Calibri" w:cs="Calibri"/>
          <w:color w:val="EC008C"/>
          <w:szCs w:val="21"/>
        </w:rPr>
        <w:t>i</w:t>
      </w:r>
      <w:r w:rsidRPr="000C6D1F">
        <w:rPr>
          <w:rFonts w:eastAsia="Calibri" w:cs="Calibri"/>
          <w:color w:val="EC008C"/>
          <w:spacing w:val="-3"/>
          <w:szCs w:val="21"/>
        </w:rPr>
        <w:t>n</w:t>
      </w:r>
      <w:r w:rsidRPr="000C6D1F">
        <w:rPr>
          <w:rFonts w:eastAsia="Calibri" w:cs="Calibri"/>
          <w:color w:val="EC008C"/>
          <w:szCs w:val="21"/>
        </w:rPr>
        <w:t>vulo</w:t>
      </w:r>
      <w:r w:rsidRPr="000C6D1F">
        <w:rPr>
          <w:rFonts w:eastAsia="Calibri" w:cs="Calibri"/>
          <w:color w:val="EC008C"/>
          <w:spacing w:val="-1"/>
          <w:szCs w:val="21"/>
        </w:rPr>
        <w:t>p</w:t>
      </w:r>
      <w:r w:rsidRPr="000C6D1F">
        <w:rPr>
          <w:rFonts w:eastAsia="Calibri" w:cs="Calibri"/>
          <w:color w:val="EC008C"/>
          <w:szCs w:val="21"/>
        </w:rPr>
        <w:t>ties]</w:t>
      </w:r>
      <w:r w:rsidRPr="000C6D1F">
        <w:rPr>
          <w:rFonts w:eastAsia="Calibri" w:cs="Calibri"/>
          <w:color w:val="EC008C"/>
          <w:spacing w:val="1"/>
          <w:szCs w:val="21"/>
        </w:rPr>
        <w:t xml:space="preserve"> </w:t>
      </w:r>
      <w:r w:rsidRPr="000C6D1F">
        <w:rPr>
          <w:rFonts w:eastAsia="Calibri" w:cs="Calibri"/>
          <w:color w:val="FFFFFF"/>
          <w:szCs w:val="21"/>
        </w:rPr>
        <w:t>Om</w:t>
      </w:r>
      <w:r w:rsidRPr="000C6D1F">
        <w:rPr>
          <w:rFonts w:eastAsia="Calibri" w:cs="Calibri"/>
          <w:color w:val="FFFFFF"/>
          <w:spacing w:val="3"/>
          <w:szCs w:val="21"/>
        </w:rPr>
        <w:t xml:space="preserve"> </w:t>
      </w:r>
      <w:r w:rsidRPr="000C6D1F">
        <w:rPr>
          <w:rFonts w:eastAsia="Calibri" w:cs="Calibri"/>
          <w:color w:val="FFFFFF"/>
          <w:spacing w:val="-2"/>
          <w:szCs w:val="21"/>
        </w:rPr>
        <w:t>t</w:t>
      </w:r>
      <w:r w:rsidRPr="000C6D1F">
        <w:rPr>
          <w:rFonts w:eastAsia="Calibri" w:cs="Calibri"/>
          <w:color w:val="FFFFFF"/>
          <w:szCs w:val="21"/>
        </w:rPr>
        <w:t>e</w:t>
      </w:r>
      <w:r w:rsidRPr="000C6D1F">
        <w:rPr>
          <w:rFonts w:eastAsia="Calibri" w:cs="Calibri"/>
          <w:color w:val="FFFFFF"/>
          <w:spacing w:val="-2"/>
          <w:szCs w:val="21"/>
        </w:rPr>
        <w:t>g</w:t>
      </w:r>
      <w:r w:rsidRPr="000C6D1F">
        <w:rPr>
          <w:rFonts w:eastAsia="Calibri" w:cs="Calibri"/>
          <w:color w:val="FFFFFF"/>
          <w:szCs w:val="21"/>
        </w:rPr>
        <w:t>en</w:t>
      </w:r>
      <w:r w:rsidRPr="000C6D1F">
        <w:rPr>
          <w:rFonts w:eastAsia="Calibri" w:cs="Calibri"/>
          <w:color w:val="FFFFFF"/>
          <w:spacing w:val="3"/>
          <w:szCs w:val="21"/>
        </w:rPr>
        <w:t xml:space="preserve"> </w:t>
      </w:r>
      <w:r w:rsidRPr="000C6D1F">
        <w:rPr>
          <w:rFonts w:eastAsia="Calibri" w:cs="Calibri"/>
          <w:color w:val="FFFFFF"/>
          <w:szCs w:val="21"/>
        </w:rPr>
        <w:t>2020</w:t>
      </w:r>
      <w:r w:rsidRPr="000C6D1F">
        <w:rPr>
          <w:rFonts w:eastAsia="Calibri" w:cs="Calibri"/>
          <w:color w:val="FFFFFF"/>
          <w:spacing w:val="3"/>
          <w:szCs w:val="21"/>
        </w:rPr>
        <w:t xml:space="preserve"> </w:t>
      </w:r>
      <w:r w:rsidRPr="000C6D1F">
        <w:rPr>
          <w:rFonts w:eastAsia="Calibri" w:cs="Calibri"/>
          <w:color w:val="FFFFFF"/>
          <w:szCs w:val="21"/>
        </w:rPr>
        <w:t>h</w:t>
      </w:r>
      <w:r w:rsidRPr="000C6D1F">
        <w:rPr>
          <w:rFonts w:eastAsia="Calibri" w:cs="Calibri"/>
          <w:color w:val="FFFFFF"/>
          <w:spacing w:val="-1"/>
          <w:szCs w:val="21"/>
        </w:rPr>
        <w:t>e</w:t>
      </w:r>
      <w:r w:rsidRPr="000C6D1F">
        <w:rPr>
          <w:rFonts w:eastAsia="Calibri" w:cs="Calibri"/>
          <w:color w:val="FFFFFF"/>
          <w:szCs w:val="21"/>
        </w:rPr>
        <w:t>t</w:t>
      </w:r>
      <w:r w:rsidRPr="000C6D1F">
        <w:rPr>
          <w:rFonts w:eastAsia="Calibri" w:cs="Calibri"/>
          <w:color w:val="FFFFFF"/>
          <w:spacing w:val="3"/>
          <w:szCs w:val="21"/>
        </w:rPr>
        <w:t xml:space="preserve"> </w:t>
      </w:r>
      <w:r w:rsidRPr="000C6D1F">
        <w:rPr>
          <w:rFonts w:eastAsia="Calibri" w:cs="Calibri"/>
          <w:color w:val="FFFFFF"/>
          <w:spacing w:val="-2"/>
          <w:szCs w:val="21"/>
        </w:rPr>
        <w:t>s</w:t>
      </w:r>
      <w:r w:rsidRPr="000C6D1F">
        <w:rPr>
          <w:rFonts w:eastAsia="Calibri" w:cs="Calibri"/>
          <w:color w:val="FFFFFF"/>
          <w:szCs w:val="21"/>
        </w:rPr>
        <w:t>t</w:t>
      </w:r>
      <w:r w:rsidRPr="000C6D1F">
        <w:rPr>
          <w:rFonts w:eastAsia="Calibri" w:cs="Calibri"/>
          <w:color w:val="FFFFFF"/>
          <w:spacing w:val="-2"/>
          <w:szCs w:val="21"/>
        </w:rPr>
        <w:t>r</w:t>
      </w:r>
      <w:r w:rsidRPr="000C6D1F">
        <w:rPr>
          <w:rFonts w:eastAsia="Calibri" w:cs="Calibri"/>
          <w:color w:val="FFFFFF"/>
          <w:szCs w:val="21"/>
        </w:rPr>
        <w:t>e</w:t>
      </w:r>
      <w:r w:rsidRPr="000C6D1F">
        <w:rPr>
          <w:rFonts w:eastAsia="Calibri" w:cs="Calibri"/>
          <w:color w:val="FFFFFF"/>
          <w:spacing w:val="-2"/>
          <w:szCs w:val="21"/>
        </w:rPr>
        <w:t>e</w:t>
      </w:r>
      <w:r w:rsidRPr="000C6D1F">
        <w:rPr>
          <w:rFonts w:eastAsia="Calibri" w:cs="Calibri"/>
          <w:color w:val="FFFFFF"/>
          <w:spacing w:val="-4"/>
          <w:szCs w:val="21"/>
        </w:rPr>
        <w:t>f</w:t>
      </w:r>
      <w:r w:rsidRPr="000C6D1F">
        <w:rPr>
          <w:rFonts w:eastAsia="Calibri" w:cs="Calibri"/>
          <w:color w:val="FFFFFF"/>
          <w:szCs w:val="21"/>
        </w:rPr>
        <w:t>cij</w:t>
      </w:r>
      <w:r w:rsidRPr="000C6D1F">
        <w:rPr>
          <w:rFonts w:eastAsia="Calibri" w:cs="Calibri"/>
          <w:color w:val="FFFFFF"/>
          <w:spacing w:val="-4"/>
          <w:szCs w:val="21"/>
        </w:rPr>
        <w:t>f</w:t>
      </w:r>
      <w:r w:rsidRPr="000C6D1F">
        <w:rPr>
          <w:rFonts w:eastAsia="Calibri" w:cs="Calibri"/>
          <w:color w:val="FFFFFF"/>
          <w:szCs w:val="21"/>
        </w:rPr>
        <w:t>er</w:t>
      </w:r>
      <w:r w:rsidRPr="000C6D1F">
        <w:rPr>
          <w:rFonts w:eastAsia="Calibri" w:cs="Calibri"/>
          <w:color w:val="FFFFFF"/>
          <w:spacing w:val="3"/>
          <w:szCs w:val="21"/>
        </w:rPr>
        <w:t xml:space="preserve"> </w:t>
      </w:r>
      <w:r w:rsidRPr="000C6D1F">
        <w:rPr>
          <w:rFonts w:eastAsia="Calibri" w:cs="Calibri"/>
          <w:color w:val="FFFFFF"/>
          <w:spacing w:val="-3"/>
          <w:szCs w:val="21"/>
        </w:rPr>
        <w:t>v</w:t>
      </w:r>
      <w:r w:rsidRPr="000C6D1F">
        <w:rPr>
          <w:rFonts w:eastAsia="Calibri" w:cs="Calibri"/>
          <w:color w:val="FFFFFF"/>
          <w:szCs w:val="21"/>
        </w:rPr>
        <w:t>an</w:t>
      </w:r>
      <w:r w:rsidRPr="000C6D1F">
        <w:rPr>
          <w:rFonts w:eastAsia="Calibri" w:cs="Calibri"/>
          <w:color w:val="FFFFFF"/>
          <w:spacing w:val="3"/>
          <w:szCs w:val="21"/>
        </w:rPr>
        <w:t xml:space="preserve"> </w:t>
      </w:r>
      <w:r w:rsidRPr="000C6D1F">
        <w:rPr>
          <w:rFonts w:eastAsia="Calibri" w:cs="Calibri"/>
          <w:color w:val="FFFFFF"/>
          <w:szCs w:val="21"/>
        </w:rPr>
        <w:t>65%</w:t>
      </w:r>
      <w:r w:rsidRPr="000C6D1F">
        <w:rPr>
          <w:rFonts w:eastAsia="Calibri" w:cs="Calibri"/>
          <w:color w:val="FFFFFF"/>
          <w:spacing w:val="3"/>
          <w:szCs w:val="21"/>
        </w:rPr>
        <w:t xml:space="preserve"> </w:t>
      </w:r>
      <w:r w:rsidRPr="000C6D1F">
        <w:rPr>
          <w:rFonts w:eastAsia="Calibri" w:cs="Calibri"/>
          <w:color w:val="FFFFFF"/>
          <w:spacing w:val="-2"/>
          <w:szCs w:val="21"/>
        </w:rPr>
        <w:t>t</w:t>
      </w:r>
      <w:r w:rsidRPr="000C6D1F">
        <w:rPr>
          <w:rFonts w:eastAsia="Calibri" w:cs="Calibri"/>
          <w:color w:val="FFFFFF"/>
          <w:szCs w:val="21"/>
        </w:rPr>
        <w:t>e</w:t>
      </w:r>
      <w:r w:rsidRPr="000C6D1F">
        <w:rPr>
          <w:rFonts w:eastAsia="Calibri" w:cs="Calibri"/>
          <w:color w:val="FFFFFF"/>
          <w:spacing w:val="3"/>
          <w:szCs w:val="21"/>
        </w:rPr>
        <w:t xml:space="preserve"> </w:t>
      </w:r>
      <w:r w:rsidRPr="000C6D1F">
        <w:rPr>
          <w:rFonts w:eastAsia="Calibri" w:cs="Calibri"/>
          <w:color w:val="FFFFFF"/>
          <w:szCs w:val="21"/>
        </w:rPr>
        <w:t>behalen</w:t>
      </w:r>
      <w:r w:rsidRPr="000C6D1F">
        <w:rPr>
          <w:rFonts w:eastAsia="Calibri" w:cs="Calibri"/>
          <w:color w:val="FFFFFF"/>
          <w:spacing w:val="3"/>
          <w:szCs w:val="21"/>
        </w:rPr>
        <w:t xml:space="preserve"> </w:t>
      </w:r>
      <w:r w:rsidRPr="000C6D1F">
        <w:rPr>
          <w:rFonts w:eastAsia="Calibri" w:cs="Calibri"/>
          <w:color w:val="FFFFFF"/>
          <w:szCs w:val="21"/>
        </w:rPr>
        <w:t>is</w:t>
      </w:r>
      <w:r w:rsidRPr="000C6D1F">
        <w:rPr>
          <w:rFonts w:eastAsia="Calibri" w:cs="Calibri"/>
          <w:color w:val="FFFFFF"/>
          <w:spacing w:val="3"/>
          <w:szCs w:val="21"/>
        </w:rPr>
        <w:t xml:space="preserve"> </w:t>
      </w:r>
      <w:r w:rsidRPr="000C6D1F">
        <w:rPr>
          <w:rFonts w:eastAsia="Calibri" w:cs="Calibri"/>
          <w:color w:val="FFFFFF"/>
          <w:szCs w:val="21"/>
        </w:rPr>
        <w:t>er</w:t>
      </w:r>
      <w:r w:rsidRPr="000C6D1F">
        <w:rPr>
          <w:rFonts w:eastAsia="Calibri" w:cs="Calibri"/>
          <w:color w:val="FFFFFF"/>
          <w:spacing w:val="3"/>
          <w:szCs w:val="21"/>
        </w:rPr>
        <w:t xml:space="preserve"> </w:t>
      </w:r>
      <w:r w:rsidRPr="000C6D1F">
        <w:rPr>
          <w:rFonts w:eastAsia="Calibri" w:cs="Calibri"/>
          <w:color w:val="FFFFFF"/>
          <w:szCs w:val="21"/>
        </w:rPr>
        <w:t>dus</w:t>
      </w:r>
      <w:r w:rsidRPr="000C6D1F">
        <w:rPr>
          <w:rFonts w:eastAsia="Calibri" w:cs="Calibri"/>
          <w:color w:val="FFFFFF"/>
          <w:spacing w:val="3"/>
          <w:szCs w:val="21"/>
        </w:rPr>
        <w:t xml:space="preserve"> </w:t>
      </w:r>
      <w:r w:rsidRPr="000C6D1F">
        <w:rPr>
          <w:rFonts w:eastAsia="Calibri" w:cs="Calibri"/>
          <w:color w:val="FFFFFF"/>
          <w:szCs w:val="21"/>
        </w:rPr>
        <w:t>nog</w:t>
      </w:r>
      <w:r w:rsidRPr="000C6D1F">
        <w:rPr>
          <w:rFonts w:eastAsia="Calibri" w:cs="Calibri"/>
          <w:color w:val="FFFFFF"/>
          <w:spacing w:val="3"/>
          <w:szCs w:val="21"/>
        </w:rPr>
        <w:t xml:space="preserve"> </w:t>
      </w:r>
      <w:r w:rsidRPr="000C6D1F">
        <w:rPr>
          <w:rFonts w:eastAsia="Calibri" w:cs="Calibri"/>
          <w:color w:val="FFFFFF"/>
          <w:spacing w:val="-2"/>
          <w:szCs w:val="21"/>
        </w:rPr>
        <w:t>v</w:t>
      </w:r>
      <w:r w:rsidRPr="000C6D1F">
        <w:rPr>
          <w:rFonts w:eastAsia="Calibri" w:cs="Calibri"/>
          <w:color w:val="FFFFFF"/>
          <w:szCs w:val="21"/>
        </w:rPr>
        <w:t xml:space="preserve">eel </w:t>
      </w:r>
      <w:r w:rsidRPr="000C6D1F">
        <w:rPr>
          <w:rFonts w:eastAsia="Calibri" w:cs="Calibri"/>
          <w:color w:val="FFFFFF"/>
          <w:spacing w:val="-2"/>
          <w:szCs w:val="21"/>
        </w:rPr>
        <w:t>w</w:t>
      </w:r>
      <w:r w:rsidRPr="000C6D1F">
        <w:rPr>
          <w:rFonts w:eastAsia="Calibri" w:cs="Calibri"/>
          <w:color w:val="FFFFFF"/>
          <w:szCs w:val="21"/>
        </w:rPr>
        <w:t xml:space="preserve">erk </w:t>
      </w:r>
      <w:r w:rsidRPr="000C6D1F">
        <w:rPr>
          <w:rFonts w:eastAsia="Calibri" w:cs="Calibri"/>
          <w:color w:val="FFFFFF"/>
          <w:spacing w:val="-2"/>
          <w:szCs w:val="21"/>
        </w:rPr>
        <w:t>v</w:t>
      </w:r>
      <w:r w:rsidRPr="000C6D1F">
        <w:rPr>
          <w:rFonts w:eastAsia="Calibri" w:cs="Calibri"/>
          <w:color w:val="FFFFFF"/>
          <w:szCs w:val="21"/>
        </w:rPr>
        <w:t>oor de boeg in on</w:t>
      </w:r>
      <w:r w:rsidRPr="000C6D1F">
        <w:rPr>
          <w:rFonts w:eastAsia="Calibri" w:cs="Calibri"/>
          <w:color w:val="FFFFFF"/>
          <w:spacing w:val="-4"/>
          <w:szCs w:val="21"/>
        </w:rPr>
        <w:t>z</w:t>
      </w:r>
      <w:r w:rsidRPr="000C6D1F">
        <w:rPr>
          <w:rFonts w:eastAsia="Calibri" w:cs="Calibri"/>
          <w:color w:val="FFFFFF"/>
          <w:szCs w:val="21"/>
        </w:rPr>
        <w:t xml:space="preserve">e </w:t>
      </w:r>
      <w:proofErr w:type="gramStart"/>
      <w:r w:rsidRPr="000C6D1F">
        <w:rPr>
          <w:rFonts w:eastAsia="Calibri" w:cs="Calibri"/>
          <w:color w:val="FFFFFF"/>
          <w:spacing w:val="-2"/>
          <w:szCs w:val="21"/>
        </w:rPr>
        <w:t>g</w:t>
      </w:r>
      <w:r w:rsidRPr="000C6D1F">
        <w:rPr>
          <w:rFonts w:eastAsia="Calibri" w:cs="Calibri"/>
          <w:color w:val="FFFFFF"/>
          <w:szCs w:val="21"/>
        </w:rPr>
        <w:t>emee</w:t>
      </w:r>
      <w:r w:rsidRPr="000C6D1F">
        <w:rPr>
          <w:rFonts w:eastAsia="Calibri" w:cs="Calibri"/>
          <w:color w:val="FFFFFF"/>
          <w:spacing w:val="-2"/>
          <w:szCs w:val="21"/>
        </w:rPr>
        <w:t>nt</w:t>
      </w:r>
      <w:r w:rsidRPr="000C6D1F">
        <w:rPr>
          <w:rFonts w:eastAsia="Calibri" w:cs="Calibri"/>
          <w:color w:val="FFFFFF"/>
          <w:szCs w:val="21"/>
        </w:rPr>
        <w:t xml:space="preserve">e. </w:t>
      </w:r>
      <w:r w:rsidRPr="000C6D1F">
        <w:rPr>
          <w:rFonts w:eastAsia="Calibri" w:cs="Calibri"/>
          <w:color w:val="FFFFFF"/>
          <w:spacing w:val="5"/>
          <w:szCs w:val="21"/>
        </w:rPr>
        <w:t xml:space="preserve"> </w:t>
      </w:r>
      <w:proofErr w:type="gramEnd"/>
      <w:r w:rsidRPr="000C6D1F">
        <w:rPr>
          <w:rFonts w:eastAsia="Calibri" w:cs="Calibri"/>
          <w:color w:val="EC008C"/>
          <w:szCs w:val="21"/>
        </w:rPr>
        <w:t xml:space="preserve">[OF] </w:t>
      </w:r>
      <w:r w:rsidRPr="000C6D1F">
        <w:rPr>
          <w:rFonts w:eastAsia="Calibri" w:cs="Calibri"/>
          <w:color w:val="FFFFFF"/>
          <w:spacing w:val="-7"/>
          <w:szCs w:val="21"/>
        </w:rPr>
        <w:t>W</w:t>
      </w:r>
      <w:r w:rsidRPr="000C6D1F">
        <w:rPr>
          <w:rFonts w:eastAsia="Calibri" w:cs="Calibri"/>
          <w:color w:val="FFFFFF"/>
          <w:szCs w:val="21"/>
        </w:rPr>
        <w:t xml:space="preserve">e zijn als </w:t>
      </w:r>
      <w:r w:rsidRPr="000C6D1F">
        <w:rPr>
          <w:rFonts w:eastAsia="Calibri" w:cs="Calibri"/>
          <w:color w:val="FFFFFF"/>
          <w:spacing w:val="-2"/>
          <w:szCs w:val="21"/>
        </w:rPr>
        <w:t>g</w:t>
      </w:r>
      <w:r w:rsidRPr="000C6D1F">
        <w:rPr>
          <w:rFonts w:eastAsia="Calibri" w:cs="Calibri"/>
          <w:color w:val="FFFFFF"/>
          <w:szCs w:val="21"/>
        </w:rPr>
        <w:t>emee</w:t>
      </w:r>
      <w:r w:rsidRPr="000C6D1F">
        <w:rPr>
          <w:rFonts w:eastAsia="Calibri" w:cs="Calibri"/>
          <w:color w:val="FFFFFF"/>
          <w:spacing w:val="-2"/>
          <w:szCs w:val="21"/>
        </w:rPr>
        <w:t>nt</w:t>
      </w:r>
      <w:r w:rsidRPr="000C6D1F">
        <w:rPr>
          <w:rFonts w:eastAsia="Calibri" w:cs="Calibri"/>
          <w:color w:val="FFFFFF"/>
          <w:szCs w:val="21"/>
        </w:rPr>
        <w:t>e t</w:t>
      </w:r>
      <w:r w:rsidRPr="000C6D1F">
        <w:rPr>
          <w:rFonts w:eastAsia="Calibri" w:cs="Calibri"/>
          <w:color w:val="FFFFFF"/>
          <w:spacing w:val="-3"/>
          <w:szCs w:val="21"/>
        </w:rPr>
        <w:t>r</w:t>
      </w:r>
      <w:r w:rsidRPr="000C6D1F">
        <w:rPr>
          <w:rFonts w:eastAsia="Calibri" w:cs="Calibri"/>
          <w:color w:val="FFFFFF"/>
          <w:szCs w:val="21"/>
        </w:rPr>
        <w:t>ots op dit cij</w:t>
      </w:r>
      <w:r w:rsidRPr="000C6D1F">
        <w:rPr>
          <w:rFonts w:eastAsia="Calibri" w:cs="Calibri"/>
          <w:color w:val="FFFFFF"/>
          <w:spacing w:val="-4"/>
          <w:szCs w:val="21"/>
        </w:rPr>
        <w:t>f</w:t>
      </w:r>
      <w:r w:rsidRPr="000C6D1F">
        <w:rPr>
          <w:rFonts w:eastAsia="Calibri" w:cs="Calibri"/>
          <w:color w:val="FFFFFF"/>
          <w:szCs w:val="21"/>
        </w:rPr>
        <w:t xml:space="preserve">er en </w:t>
      </w:r>
      <w:r w:rsidRPr="000C6D1F">
        <w:rPr>
          <w:rFonts w:eastAsia="Calibri" w:cs="Calibri"/>
          <w:color w:val="FFFFFF"/>
          <w:spacing w:val="-2"/>
          <w:szCs w:val="21"/>
        </w:rPr>
        <w:t>s</w:t>
      </w:r>
      <w:r w:rsidRPr="000C6D1F">
        <w:rPr>
          <w:rFonts w:eastAsia="Calibri" w:cs="Calibri"/>
          <w:color w:val="FFFFFF"/>
          <w:szCs w:val="21"/>
        </w:rPr>
        <w:t>t</w:t>
      </w:r>
      <w:r w:rsidRPr="000C6D1F">
        <w:rPr>
          <w:rFonts w:eastAsia="Calibri" w:cs="Calibri"/>
          <w:color w:val="FFFFFF"/>
          <w:spacing w:val="-2"/>
          <w:szCs w:val="21"/>
        </w:rPr>
        <w:t>r</w:t>
      </w:r>
      <w:r w:rsidRPr="000C6D1F">
        <w:rPr>
          <w:rFonts w:eastAsia="Calibri" w:cs="Calibri"/>
          <w:color w:val="FFFFFF"/>
          <w:spacing w:val="-1"/>
          <w:szCs w:val="21"/>
        </w:rPr>
        <w:t>e</w:t>
      </w:r>
      <w:r w:rsidRPr="000C6D1F">
        <w:rPr>
          <w:rFonts w:eastAsia="Calibri" w:cs="Calibri"/>
          <w:color w:val="FFFFFF"/>
          <w:spacing w:val="-2"/>
          <w:szCs w:val="21"/>
        </w:rPr>
        <w:t>v</w:t>
      </w:r>
      <w:r w:rsidRPr="000C6D1F">
        <w:rPr>
          <w:rFonts w:eastAsia="Calibri" w:cs="Calibri"/>
          <w:color w:val="FFFFFF"/>
          <w:szCs w:val="21"/>
        </w:rPr>
        <w:t>en ernaar om dit gun</w:t>
      </w:r>
      <w:r w:rsidRPr="000C6D1F">
        <w:rPr>
          <w:rFonts w:eastAsia="Calibri" w:cs="Calibri"/>
          <w:color w:val="FFFFFF"/>
          <w:spacing w:val="-2"/>
          <w:szCs w:val="21"/>
        </w:rPr>
        <w:t>s</w:t>
      </w:r>
      <w:r w:rsidRPr="000C6D1F">
        <w:rPr>
          <w:rFonts w:eastAsia="Calibri" w:cs="Calibri"/>
          <w:color w:val="FFFFFF"/>
          <w:szCs w:val="21"/>
        </w:rPr>
        <w:t>ti</w:t>
      </w:r>
      <w:r w:rsidRPr="000C6D1F">
        <w:rPr>
          <w:rFonts w:eastAsia="Calibri" w:cs="Calibri"/>
          <w:color w:val="FFFFFF"/>
          <w:spacing w:val="-2"/>
          <w:szCs w:val="21"/>
        </w:rPr>
        <w:t>g</w:t>
      </w:r>
      <w:r w:rsidRPr="000C6D1F">
        <w:rPr>
          <w:rFonts w:eastAsia="Calibri" w:cs="Calibri"/>
          <w:color w:val="FFFFFF"/>
          <w:szCs w:val="21"/>
        </w:rPr>
        <w:t>e</w:t>
      </w:r>
      <w:r w:rsidRPr="000C6D1F">
        <w:rPr>
          <w:rFonts w:eastAsia="Calibri" w:cs="Calibri"/>
          <w:color w:val="FFFFFF"/>
          <w:spacing w:val="-2"/>
          <w:szCs w:val="21"/>
        </w:rPr>
        <w:t xml:space="preserve"> </w:t>
      </w:r>
      <w:r w:rsidRPr="000C6D1F">
        <w:rPr>
          <w:rFonts w:eastAsia="Calibri" w:cs="Calibri"/>
          <w:color w:val="FFFFFF"/>
          <w:szCs w:val="21"/>
        </w:rPr>
        <w:t>cij</w:t>
      </w:r>
      <w:r w:rsidRPr="000C6D1F">
        <w:rPr>
          <w:rFonts w:eastAsia="Calibri" w:cs="Calibri"/>
          <w:color w:val="FFFFFF"/>
          <w:spacing w:val="-4"/>
          <w:szCs w:val="21"/>
        </w:rPr>
        <w:t>f</w:t>
      </w:r>
      <w:r w:rsidRPr="000C6D1F">
        <w:rPr>
          <w:rFonts w:eastAsia="Calibri" w:cs="Calibri"/>
          <w:color w:val="FFFFFF"/>
          <w:szCs w:val="21"/>
        </w:rPr>
        <w:t xml:space="preserve">er </w:t>
      </w:r>
      <w:r w:rsidRPr="000C6D1F">
        <w:rPr>
          <w:rFonts w:eastAsia="Calibri" w:cs="Calibri"/>
          <w:color w:val="FFFFFF"/>
          <w:spacing w:val="-2"/>
          <w:szCs w:val="21"/>
        </w:rPr>
        <w:t>t</w:t>
      </w:r>
      <w:r w:rsidRPr="000C6D1F">
        <w:rPr>
          <w:rFonts w:eastAsia="Calibri" w:cs="Calibri"/>
          <w:color w:val="FFFFFF"/>
          <w:szCs w:val="21"/>
        </w:rPr>
        <w:t xml:space="preserve">e behouden en </w:t>
      </w:r>
      <w:r w:rsidRPr="000C6D1F">
        <w:rPr>
          <w:rFonts w:eastAsia="Calibri" w:cs="Calibri"/>
          <w:color w:val="FFFFFF"/>
          <w:spacing w:val="-4"/>
          <w:szCs w:val="21"/>
        </w:rPr>
        <w:t>z</w:t>
      </w:r>
      <w:r w:rsidRPr="000C6D1F">
        <w:rPr>
          <w:rFonts w:eastAsia="Calibri" w:cs="Calibri"/>
          <w:color w:val="FFFFFF"/>
          <w:szCs w:val="21"/>
        </w:rPr>
        <w:t>el</w:t>
      </w:r>
      <w:r w:rsidRPr="000C6D1F">
        <w:rPr>
          <w:rFonts w:eastAsia="Calibri" w:cs="Calibri"/>
          <w:color w:val="FFFFFF"/>
          <w:spacing w:val="-2"/>
          <w:szCs w:val="21"/>
        </w:rPr>
        <w:t>f</w:t>
      </w:r>
      <w:r w:rsidRPr="000C6D1F">
        <w:rPr>
          <w:rFonts w:eastAsia="Calibri" w:cs="Calibri"/>
          <w:color w:val="FFFFFF"/>
          <w:szCs w:val="21"/>
        </w:rPr>
        <w:t xml:space="preserve">s nog </w:t>
      </w:r>
      <w:r w:rsidRPr="000C6D1F">
        <w:rPr>
          <w:rFonts w:eastAsia="Calibri" w:cs="Calibri"/>
          <w:color w:val="FFFFFF"/>
          <w:spacing w:val="-2"/>
          <w:szCs w:val="21"/>
        </w:rPr>
        <w:t>t</w:t>
      </w:r>
      <w:r w:rsidRPr="000C6D1F">
        <w:rPr>
          <w:rFonts w:eastAsia="Calibri" w:cs="Calibri"/>
          <w:color w:val="FFFFFF"/>
          <w:szCs w:val="21"/>
        </w:rPr>
        <w:t xml:space="preserve">e </w:t>
      </w:r>
      <w:r w:rsidRPr="000C6D1F">
        <w:rPr>
          <w:rFonts w:eastAsia="Calibri" w:cs="Calibri"/>
          <w:color w:val="FFFFFF"/>
          <w:spacing w:val="-2"/>
          <w:szCs w:val="21"/>
        </w:rPr>
        <w:t>v</w:t>
      </w:r>
      <w:r w:rsidRPr="000C6D1F">
        <w:rPr>
          <w:rFonts w:eastAsia="Calibri" w:cs="Calibri"/>
          <w:color w:val="FFFFFF"/>
          <w:szCs w:val="21"/>
        </w:rPr>
        <w:t>erho</w:t>
      </w:r>
      <w:r w:rsidRPr="000C6D1F">
        <w:rPr>
          <w:rFonts w:eastAsia="Calibri" w:cs="Calibri"/>
          <w:color w:val="FFFFFF"/>
          <w:spacing w:val="-2"/>
          <w:szCs w:val="21"/>
        </w:rPr>
        <w:t>g</w:t>
      </w:r>
      <w:r w:rsidRPr="000C6D1F">
        <w:rPr>
          <w:rFonts w:eastAsia="Calibri" w:cs="Calibri"/>
          <w:color w:val="FFFFFF"/>
          <w:szCs w:val="21"/>
        </w:rPr>
        <w:t xml:space="preserve">en in de </w:t>
      </w:r>
      <w:r w:rsidRPr="000C6D1F">
        <w:rPr>
          <w:rFonts w:eastAsia="Calibri" w:cs="Calibri"/>
          <w:color w:val="FFFFFF"/>
          <w:spacing w:val="-2"/>
          <w:szCs w:val="21"/>
        </w:rPr>
        <w:t>t</w:t>
      </w:r>
      <w:r w:rsidRPr="000C6D1F">
        <w:rPr>
          <w:rFonts w:eastAsia="Calibri" w:cs="Calibri"/>
          <w:color w:val="FFFFFF"/>
          <w:szCs w:val="21"/>
        </w:rPr>
        <w:t>oe</w:t>
      </w:r>
      <w:r w:rsidRPr="000C6D1F">
        <w:rPr>
          <w:rFonts w:eastAsia="Calibri" w:cs="Calibri"/>
          <w:color w:val="FFFFFF"/>
          <w:spacing w:val="-6"/>
          <w:szCs w:val="21"/>
        </w:rPr>
        <w:t>k</w:t>
      </w:r>
      <w:r w:rsidRPr="000C6D1F">
        <w:rPr>
          <w:rFonts w:eastAsia="Calibri" w:cs="Calibri"/>
          <w:color w:val="FFFFFF"/>
          <w:szCs w:val="21"/>
        </w:rPr>
        <w:t>om</w:t>
      </w:r>
      <w:r w:rsidRPr="000C6D1F">
        <w:rPr>
          <w:rFonts w:eastAsia="Calibri" w:cs="Calibri"/>
          <w:color w:val="FFFFFF"/>
          <w:spacing w:val="-2"/>
          <w:szCs w:val="21"/>
        </w:rPr>
        <w:t>s</w:t>
      </w:r>
      <w:r w:rsidRPr="000C6D1F">
        <w:rPr>
          <w:rFonts w:eastAsia="Calibri" w:cs="Calibri"/>
          <w:color w:val="FFFFFF"/>
          <w:szCs w:val="21"/>
        </w:rPr>
        <w:t>t.</w:t>
      </w:r>
    </w:p>
    <w:p w14:paraId="41347601" w14:textId="77777777" w:rsidR="000C6D1F" w:rsidRPr="00B81709" w:rsidRDefault="000C6D1F" w:rsidP="000C6D1F">
      <w:pPr>
        <w:spacing w:after="0" w:line="200" w:lineRule="exact"/>
        <w:ind w:left="142" w:right="362"/>
        <w:jc w:val="both"/>
        <w:rPr>
          <w:rFonts w:asciiTheme="majorHAnsi" w:hAnsiTheme="majorHAnsi"/>
          <w:sz w:val="20"/>
          <w:szCs w:val="20"/>
        </w:rPr>
      </w:pPr>
    </w:p>
    <w:p w14:paraId="149FDF54" w14:textId="77777777" w:rsidR="000C6D1F" w:rsidRPr="00B81709" w:rsidRDefault="000C6D1F" w:rsidP="000C6D1F">
      <w:pPr>
        <w:spacing w:after="0" w:line="200" w:lineRule="exact"/>
        <w:ind w:left="142" w:right="362"/>
        <w:jc w:val="both"/>
        <w:rPr>
          <w:rFonts w:asciiTheme="majorHAnsi" w:hAnsiTheme="majorHAnsi"/>
          <w:sz w:val="20"/>
          <w:szCs w:val="20"/>
        </w:rPr>
      </w:pPr>
    </w:p>
    <w:p w14:paraId="5447609F" w14:textId="77777777" w:rsidR="000C6D1F" w:rsidRPr="00B81709" w:rsidRDefault="000C6D1F" w:rsidP="000C6D1F">
      <w:pPr>
        <w:spacing w:after="0" w:line="200" w:lineRule="exact"/>
        <w:ind w:left="142" w:right="362"/>
        <w:jc w:val="both"/>
        <w:rPr>
          <w:rFonts w:asciiTheme="majorHAnsi" w:hAnsiTheme="majorHAnsi"/>
          <w:sz w:val="20"/>
          <w:szCs w:val="20"/>
        </w:rPr>
      </w:pPr>
    </w:p>
    <w:p w14:paraId="51529C10" w14:textId="77777777" w:rsidR="000C6D1F" w:rsidRPr="00B81709" w:rsidRDefault="000C6D1F" w:rsidP="000C6D1F">
      <w:pPr>
        <w:pStyle w:val="Kop3"/>
      </w:pPr>
      <w:r w:rsidRPr="00B81709">
        <w:t>Laat</w:t>
      </w:r>
      <w:r w:rsidRPr="00B81709">
        <w:rPr>
          <w:spacing w:val="-7"/>
        </w:rPr>
        <w:t xml:space="preserve"> </w:t>
      </w:r>
      <w:r w:rsidRPr="00B81709">
        <w:t>je</w:t>
      </w:r>
      <w:r w:rsidRPr="00B81709">
        <w:rPr>
          <w:spacing w:val="5"/>
        </w:rPr>
        <w:t xml:space="preserve"> </w:t>
      </w:r>
      <w:r w:rsidRPr="00B81709">
        <w:t>doch</w:t>
      </w:r>
      <w:r w:rsidRPr="00B81709">
        <w:rPr>
          <w:spacing w:val="-1"/>
        </w:rPr>
        <w:t>t</w:t>
      </w:r>
      <w:r w:rsidRPr="00B81709">
        <w:t>er</w:t>
      </w:r>
      <w:r w:rsidRPr="00B81709">
        <w:rPr>
          <w:spacing w:val="39"/>
        </w:rPr>
        <w:t xml:space="preserve"> </w:t>
      </w:r>
      <w:r w:rsidRPr="00B81709">
        <w:rPr>
          <w:spacing w:val="-1"/>
          <w:w w:val="98"/>
        </w:rPr>
        <w:t>v</w:t>
      </w:r>
      <w:r w:rsidRPr="00B81709">
        <w:rPr>
          <w:w w:val="107"/>
        </w:rPr>
        <w:t>a</w:t>
      </w:r>
      <w:r w:rsidRPr="00B81709">
        <w:rPr>
          <w:spacing w:val="-3"/>
          <w:w w:val="107"/>
        </w:rPr>
        <w:t>c</w:t>
      </w:r>
      <w:r w:rsidRPr="00B81709">
        <w:rPr>
          <w:w w:val="107"/>
        </w:rPr>
        <w:t>cine</w:t>
      </w:r>
      <w:r w:rsidRPr="00B81709">
        <w:rPr>
          <w:spacing w:val="-5"/>
          <w:w w:val="107"/>
        </w:rPr>
        <w:t>r</w:t>
      </w:r>
      <w:r w:rsidRPr="00B81709">
        <w:rPr>
          <w:w w:val="110"/>
        </w:rPr>
        <w:t>en!</w:t>
      </w:r>
    </w:p>
    <w:p w14:paraId="6D2C41AF" w14:textId="297D28E8" w:rsidR="000C6D1F" w:rsidRPr="00B81709" w:rsidRDefault="00C872BF" w:rsidP="000C6D1F">
      <w:r>
        <w:br/>
      </w:r>
      <w:r w:rsidR="000C6D1F" w:rsidRPr="00B81709">
        <w:t>De</w:t>
      </w:r>
      <w:r w:rsidR="000C6D1F" w:rsidRPr="00B81709">
        <w:rPr>
          <w:spacing w:val="2"/>
        </w:rPr>
        <w:t xml:space="preserve"> </w:t>
      </w:r>
      <w:r w:rsidR="000C6D1F" w:rsidRPr="00B81709">
        <w:t>Vlaamse</w:t>
      </w:r>
      <w:r w:rsidR="000C6D1F" w:rsidRPr="00B81709">
        <w:rPr>
          <w:spacing w:val="2"/>
        </w:rPr>
        <w:t xml:space="preserve"> </w:t>
      </w:r>
      <w:r w:rsidR="000C6D1F" w:rsidRPr="00B81709">
        <w:rPr>
          <w:spacing w:val="-1"/>
        </w:rPr>
        <w:t>o</w:t>
      </w:r>
      <w:r w:rsidR="000C6D1F" w:rsidRPr="00B81709">
        <w:rPr>
          <w:spacing w:val="-2"/>
        </w:rPr>
        <w:t>v</w:t>
      </w:r>
      <w:r w:rsidR="000C6D1F" w:rsidRPr="00B81709">
        <w:t>erheid</w:t>
      </w:r>
      <w:r w:rsidR="000C6D1F" w:rsidRPr="00B81709">
        <w:rPr>
          <w:spacing w:val="2"/>
        </w:rPr>
        <w:t xml:space="preserve"> </w:t>
      </w:r>
      <w:r w:rsidR="000C6D1F" w:rsidRPr="00B81709">
        <w:t>biedt</w:t>
      </w:r>
      <w:r w:rsidR="000C6D1F" w:rsidRPr="00B81709">
        <w:rPr>
          <w:spacing w:val="3"/>
        </w:rPr>
        <w:t xml:space="preserve"> </w:t>
      </w:r>
      <w:r w:rsidR="000C6D1F" w:rsidRPr="00B81709">
        <w:t>alle</w:t>
      </w:r>
      <w:r w:rsidR="000C6D1F" w:rsidRPr="00B81709">
        <w:rPr>
          <w:spacing w:val="2"/>
        </w:rPr>
        <w:t xml:space="preserve"> </w:t>
      </w:r>
      <w:r w:rsidR="000C6D1F" w:rsidRPr="00B81709">
        <w:t>meisjes</w:t>
      </w:r>
      <w:r w:rsidR="000C6D1F" w:rsidRPr="00B81709">
        <w:rPr>
          <w:spacing w:val="2"/>
        </w:rPr>
        <w:t xml:space="preserve"> </w:t>
      </w:r>
      <w:r w:rsidR="000C6D1F" w:rsidRPr="00B81709">
        <w:t>in</w:t>
      </w:r>
      <w:r w:rsidR="000C6D1F" w:rsidRPr="00B81709">
        <w:rPr>
          <w:spacing w:val="3"/>
        </w:rPr>
        <w:t xml:space="preserve"> </w:t>
      </w:r>
      <w:r w:rsidR="000C6D1F" w:rsidRPr="00B81709">
        <w:t>h</w:t>
      </w:r>
      <w:r w:rsidR="000C6D1F" w:rsidRPr="00B81709">
        <w:rPr>
          <w:spacing w:val="-1"/>
        </w:rPr>
        <w:t>e</w:t>
      </w:r>
      <w:r w:rsidR="000C6D1F" w:rsidRPr="00B81709">
        <w:t>t</w:t>
      </w:r>
      <w:r w:rsidR="000C6D1F" w:rsidRPr="00B81709">
        <w:rPr>
          <w:spacing w:val="2"/>
        </w:rPr>
        <w:t xml:space="preserve"> </w:t>
      </w:r>
      <w:r w:rsidR="000C6D1F" w:rsidRPr="00B81709">
        <w:t>ee</w:t>
      </w:r>
      <w:r w:rsidR="000C6D1F" w:rsidRPr="00B81709">
        <w:rPr>
          <w:spacing w:val="-3"/>
        </w:rPr>
        <w:t>r</w:t>
      </w:r>
      <w:r w:rsidR="000C6D1F" w:rsidRPr="00B81709">
        <w:rPr>
          <w:spacing w:val="-2"/>
        </w:rPr>
        <w:t>st</w:t>
      </w:r>
      <w:r w:rsidR="000C6D1F" w:rsidRPr="00B81709">
        <w:t>e</w:t>
      </w:r>
      <w:r w:rsidR="000C6D1F" w:rsidRPr="00B81709">
        <w:rPr>
          <w:spacing w:val="2"/>
        </w:rPr>
        <w:t xml:space="preserve"> </w:t>
      </w:r>
      <w:r w:rsidR="000C6D1F" w:rsidRPr="00B81709">
        <w:t>jaar</w:t>
      </w:r>
      <w:r w:rsidR="000C6D1F" w:rsidRPr="00B81709">
        <w:rPr>
          <w:spacing w:val="2"/>
        </w:rPr>
        <w:t xml:space="preserve"> </w:t>
      </w:r>
      <w:r w:rsidR="000C6D1F" w:rsidRPr="00B81709">
        <w:t>secundair</w:t>
      </w:r>
      <w:r w:rsidR="000C6D1F" w:rsidRPr="00B81709">
        <w:rPr>
          <w:spacing w:val="3"/>
        </w:rPr>
        <w:t xml:space="preserve"> </w:t>
      </w:r>
      <w:r w:rsidR="000C6D1F" w:rsidRPr="00B81709">
        <w:t>onde</w:t>
      </w:r>
      <w:r w:rsidR="000C6D1F" w:rsidRPr="00B81709">
        <w:rPr>
          <w:spacing w:val="1"/>
        </w:rPr>
        <w:t>r</w:t>
      </w:r>
      <w:r w:rsidR="000C6D1F" w:rsidRPr="00B81709">
        <w:t>wijs</w:t>
      </w:r>
      <w:r w:rsidR="000C6D1F" w:rsidRPr="00B81709">
        <w:rPr>
          <w:spacing w:val="3"/>
        </w:rPr>
        <w:t xml:space="preserve"> </w:t>
      </w:r>
      <w:r w:rsidR="000C6D1F" w:rsidRPr="00B81709">
        <w:t>g</w:t>
      </w:r>
      <w:r w:rsidR="000C6D1F" w:rsidRPr="00B81709">
        <w:rPr>
          <w:spacing w:val="-4"/>
        </w:rPr>
        <w:t>r</w:t>
      </w:r>
      <w:r w:rsidR="000C6D1F" w:rsidRPr="00B81709">
        <w:rPr>
          <w:spacing w:val="-2"/>
        </w:rPr>
        <w:t>a</w:t>
      </w:r>
      <w:r w:rsidR="000C6D1F" w:rsidRPr="00B81709">
        <w:t>tis h</w:t>
      </w:r>
      <w:r w:rsidR="000C6D1F" w:rsidRPr="00B81709">
        <w:rPr>
          <w:spacing w:val="-1"/>
        </w:rPr>
        <w:t>e</w:t>
      </w:r>
      <w:r w:rsidR="000C6D1F" w:rsidRPr="00B81709">
        <w:t>t</w:t>
      </w:r>
      <w:r w:rsidR="000C6D1F" w:rsidRPr="00B81709">
        <w:rPr>
          <w:spacing w:val="2"/>
        </w:rPr>
        <w:t xml:space="preserve"> </w:t>
      </w:r>
      <w:r w:rsidR="000C6D1F" w:rsidRPr="00B81709">
        <w:rPr>
          <w:spacing w:val="-3"/>
        </w:rPr>
        <w:t>v</w:t>
      </w:r>
      <w:r w:rsidR="000C6D1F" w:rsidRPr="00B81709">
        <w:t>accin</w:t>
      </w:r>
      <w:r w:rsidR="000C6D1F" w:rsidRPr="00B81709">
        <w:rPr>
          <w:spacing w:val="3"/>
        </w:rPr>
        <w:t xml:space="preserve"> </w:t>
      </w:r>
      <w:r w:rsidR="000C6D1F" w:rsidRPr="00B81709">
        <w:rPr>
          <w:spacing w:val="-2"/>
        </w:rPr>
        <w:t>t</w:t>
      </w:r>
      <w:r w:rsidR="000C6D1F" w:rsidRPr="00B81709">
        <w:t>e</w:t>
      </w:r>
      <w:r w:rsidR="000C6D1F" w:rsidRPr="00B81709">
        <w:rPr>
          <w:spacing w:val="-2"/>
        </w:rPr>
        <w:t>g</w:t>
      </w:r>
      <w:r w:rsidR="000C6D1F" w:rsidRPr="00B81709">
        <w:t>en</w:t>
      </w:r>
      <w:r w:rsidR="000C6D1F" w:rsidRPr="00B81709">
        <w:rPr>
          <w:spacing w:val="2"/>
        </w:rPr>
        <w:t xml:space="preserve"> </w:t>
      </w:r>
      <w:r w:rsidR="000C6D1F" w:rsidRPr="00B81709">
        <w:t>h</w:t>
      </w:r>
      <w:r w:rsidR="000C6D1F" w:rsidRPr="00B81709">
        <w:rPr>
          <w:spacing w:val="-1"/>
        </w:rPr>
        <w:t>e</w:t>
      </w:r>
      <w:r w:rsidR="000C6D1F" w:rsidRPr="00B81709">
        <w:t>t</w:t>
      </w:r>
      <w:r w:rsidR="000C6D1F" w:rsidRPr="00B81709">
        <w:rPr>
          <w:spacing w:val="2"/>
        </w:rPr>
        <w:t xml:space="preserve"> </w:t>
      </w:r>
      <w:r w:rsidR="000C6D1F" w:rsidRPr="00B81709">
        <w:t>humaan papillom</w:t>
      </w:r>
      <w:r w:rsidR="000C6D1F" w:rsidRPr="00B81709">
        <w:rPr>
          <w:spacing w:val="-3"/>
        </w:rPr>
        <w:t>a</w:t>
      </w:r>
      <w:r w:rsidR="000C6D1F" w:rsidRPr="00B81709">
        <w:t>virus (H</w:t>
      </w:r>
      <w:r w:rsidR="000C6D1F" w:rsidRPr="00B81709">
        <w:rPr>
          <w:spacing w:val="-1"/>
        </w:rPr>
        <w:t>P</w:t>
      </w:r>
      <w:r w:rsidR="000C6D1F" w:rsidRPr="00B81709">
        <w:t>V) aan. Dit is h</w:t>
      </w:r>
      <w:r w:rsidR="000C6D1F" w:rsidRPr="00B81709">
        <w:rPr>
          <w:spacing w:val="-1"/>
        </w:rPr>
        <w:t>e</w:t>
      </w:r>
      <w:r w:rsidR="000C6D1F" w:rsidRPr="00B81709">
        <w:t>t virus d</w:t>
      </w:r>
      <w:r w:rsidR="000C6D1F" w:rsidRPr="00B81709">
        <w:rPr>
          <w:spacing w:val="-2"/>
        </w:rPr>
        <w:t>a</w:t>
      </w:r>
      <w:r w:rsidR="000C6D1F" w:rsidRPr="00B81709">
        <w:t>t baarmoederhals</w:t>
      </w:r>
      <w:r w:rsidR="000C6D1F" w:rsidRPr="00B81709">
        <w:rPr>
          <w:spacing w:val="-3"/>
        </w:rPr>
        <w:t>k</w:t>
      </w:r>
      <w:r w:rsidR="000C6D1F" w:rsidRPr="00B81709">
        <w:t>an</w:t>
      </w:r>
      <w:r w:rsidR="000C6D1F" w:rsidRPr="00B81709">
        <w:rPr>
          <w:spacing w:val="-6"/>
        </w:rPr>
        <w:t>k</w:t>
      </w:r>
      <w:r w:rsidR="000C6D1F" w:rsidRPr="00B81709">
        <w:t xml:space="preserve">er </w:t>
      </w:r>
      <w:r w:rsidR="000C6D1F" w:rsidRPr="00B81709">
        <w:rPr>
          <w:spacing w:val="-2"/>
        </w:rPr>
        <w:t>v</w:t>
      </w:r>
      <w:r w:rsidR="000C6D1F" w:rsidRPr="00B81709">
        <w:t>e</w:t>
      </w:r>
      <w:r w:rsidR="000C6D1F" w:rsidRPr="00B81709">
        <w:rPr>
          <w:spacing w:val="-3"/>
        </w:rPr>
        <w:t>r</w:t>
      </w:r>
      <w:r w:rsidR="000C6D1F" w:rsidRPr="00B81709">
        <w:t>oor</w:t>
      </w:r>
      <w:r w:rsidR="000C6D1F" w:rsidRPr="00B81709">
        <w:rPr>
          <w:spacing w:val="-3"/>
        </w:rPr>
        <w:t>z</w:t>
      </w:r>
      <w:r w:rsidR="000C6D1F" w:rsidRPr="00B81709">
        <w:t>aa</w:t>
      </w:r>
      <w:r w:rsidR="000C6D1F" w:rsidRPr="00B81709">
        <w:rPr>
          <w:spacing w:val="-1"/>
        </w:rPr>
        <w:t>k</w:t>
      </w:r>
      <w:r w:rsidR="000C6D1F" w:rsidRPr="00B81709">
        <w:t>t. Meisjes die nog ni</w:t>
      </w:r>
      <w:r w:rsidR="000C6D1F" w:rsidRPr="00B81709">
        <w:rPr>
          <w:spacing w:val="-1"/>
        </w:rPr>
        <w:t>e</w:t>
      </w:r>
      <w:r w:rsidR="000C6D1F" w:rsidRPr="00B81709">
        <w:t xml:space="preserve">t </w:t>
      </w:r>
      <w:r w:rsidR="000C6D1F" w:rsidRPr="00B81709">
        <w:rPr>
          <w:spacing w:val="-2"/>
        </w:rPr>
        <w:t>g</w:t>
      </w:r>
      <w:r w:rsidR="000C6D1F" w:rsidRPr="00B81709">
        <w:rPr>
          <w:spacing w:val="-1"/>
        </w:rPr>
        <w:t>e</w:t>
      </w:r>
      <w:r w:rsidR="000C6D1F" w:rsidRPr="00B81709">
        <w:rPr>
          <w:spacing w:val="-3"/>
        </w:rPr>
        <w:t>v</w:t>
      </w:r>
      <w:r w:rsidR="000C6D1F" w:rsidRPr="00B81709">
        <w:t>accinee</w:t>
      </w:r>
      <w:r w:rsidR="000C6D1F" w:rsidRPr="00B81709">
        <w:rPr>
          <w:spacing w:val="-3"/>
        </w:rPr>
        <w:t>r</w:t>
      </w:r>
      <w:r w:rsidR="000C6D1F" w:rsidRPr="00B81709">
        <w:t>d en</w:t>
      </w:r>
      <w:r w:rsidR="000C6D1F" w:rsidRPr="00B81709">
        <w:rPr>
          <w:spacing w:val="5"/>
        </w:rPr>
        <w:t xml:space="preserve"> </w:t>
      </w:r>
      <w:r w:rsidR="000C6D1F" w:rsidRPr="00B81709">
        <w:t>jon</w:t>
      </w:r>
      <w:r w:rsidR="000C6D1F" w:rsidRPr="00B81709">
        <w:rPr>
          <w:spacing w:val="-1"/>
        </w:rPr>
        <w:t>g</w:t>
      </w:r>
      <w:r w:rsidR="000C6D1F" w:rsidRPr="00B81709">
        <w:t>er</w:t>
      </w:r>
      <w:r w:rsidR="000C6D1F" w:rsidRPr="00B81709">
        <w:rPr>
          <w:spacing w:val="5"/>
        </w:rPr>
        <w:t xml:space="preserve"> </w:t>
      </w:r>
      <w:r w:rsidR="000C6D1F" w:rsidRPr="00B81709">
        <w:t>dan</w:t>
      </w:r>
      <w:r w:rsidR="000C6D1F" w:rsidRPr="00B81709">
        <w:rPr>
          <w:spacing w:val="5"/>
        </w:rPr>
        <w:t xml:space="preserve"> </w:t>
      </w:r>
      <w:r w:rsidR="000C6D1F" w:rsidRPr="00B81709">
        <w:t>19</w:t>
      </w:r>
      <w:r w:rsidR="000C6D1F" w:rsidRPr="00B81709">
        <w:rPr>
          <w:spacing w:val="5"/>
        </w:rPr>
        <w:t xml:space="preserve"> </w:t>
      </w:r>
      <w:r w:rsidR="000C6D1F" w:rsidRPr="00B81709">
        <w:t>zijn,</w:t>
      </w:r>
      <w:r w:rsidR="000C6D1F" w:rsidRPr="00B81709">
        <w:rPr>
          <w:spacing w:val="5"/>
        </w:rPr>
        <w:t xml:space="preserve"> </w:t>
      </w:r>
      <w:r w:rsidR="000C6D1F" w:rsidRPr="00B81709">
        <w:rPr>
          <w:spacing w:val="-2"/>
        </w:rPr>
        <w:t>k</w:t>
      </w:r>
      <w:r w:rsidR="000C6D1F" w:rsidRPr="00B81709">
        <w:t>unnen</w:t>
      </w:r>
      <w:r w:rsidR="000C6D1F" w:rsidRPr="00B81709">
        <w:rPr>
          <w:spacing w:val="5"/>
        </w:rPr>
        <w:t xml:space="preserve"> </w:t>
      </w:r>
      <w:r w:rsidR="000C6D1F" w:rsidRPr="00B81709">
        <w:t>h</w:t>
      </w:r>
      <w:r w:rsidR="000C6D1F" w:rsidRPr="00B81709">
        <w:rPr>
          <w:spacing w:val="-1"/>
        </w:rPr>
        <w:t>e</w:t>
      </w:r>
      <w:r w:rsidR="000C6D1F" w:rsidRPr="00B81709">
        <w:t>t</w:t>
      </w:r>
      <w:r w:rsidR="000C6D1F" w:rsidRPr="00B81709">
        <w:rPr>
          <w:spacing w:val="5"/>
        </w:rPr>
        <w:t xml:space="preserve"> </w:t>
      </w:r>
      <w:r w:rsidR="000C6D1F" w:rsidRPr="00B81709">
        <w:rPr>
          <w:spacing w:val="-3"/>
        </w:rPr>
        <w:t>v</w:t>
      </w:r>
      <w:r w:rsidR="000C6D1F" w:rsidRPr="00B81709">
        <w:t>accin</w:t>
      </w:r>
      <w:r w:rsidR="000C6D1F" w:rsidRPr="00B81709">
        <w:rPr>
          <w:spacing w:val="5"/>
        </w:rPr>
        <w:t xml:space="preserve"> </w:t>
      </w:r>
      <w:r w:rsidR="000C6D1F" w:rsidRPr="00B81709">
        <w:t>m</w:t>
      </w:r>
      <w:r w:rsidR="000C6D1F" w:rsidRPr="00B81709">
        <w:rPr>
          <w:spacing w:val="-1"/>
        </w:rPr>
        <w:t>e</w:t>
      </w:r>
      <w:r w:rsidR="000C6D1F" w:rsidRPr="00B81709">
        <w:t>t</w:t>
      </w:r>
      <w:r w:rsidR="000C6D1F" w:rsidRPr="00B81709">
        <w:rPr>
          <w:spacing w:val="5"/>
        </w:rPr>
        <w:t xml:space="preserve"> </w:t>
      </w:r>
      <w:r w:rsidR="000C6D1F" w:rsidRPr="00B81709">
        <w:t>een</w:t>
      </w:r>
      <w:r w:rsidR="000C6D1F" w:rsidRPr="00B81709">
        <w:rPr>
          <w:spacing w:val="5"/>
        </w:rPr>
        <w:t xml:space="preserve"> </w:t>
      </w:r>
      <w:r w:rsidR="000C6D1F" w:rsidRPr="00B81709">
        <w:rPr>
          <w:spacing w:val="-2"/>
        </w:rPr>
        <w:t>v</w:t>
      </w:r>
      <w:r w:rsidR="000C6D1F" w:rsidRPr="00B81709">
        <w:t>oo</w:t>
      </w:r>
      <w:r w:rsidR="000C6D1F" w:rsidRPr="00B81709">
        <w:rPr>
          <w:spacing w:val="-3"/>
        </w:rPr>
        <w:t>r</w:t>
      </w:r>
      <w:r w:rsidR="000C6D1F" w:rsidRPr="00B81709">
        <w:t xml:space="preserve">schrift </w:t>
      </w:r>
      <w:r w:rsidR="000C6D1F" w:rsidRPr="00B81709">
        <w:rPr>
          <w:spacing w:val="-3"/>
        </w:rPr>
        <w:t>v</w:t>
      </w:r>
      <w:r w:rsidR="000C6D1F" w:rsidRPr="00B81709">
        <w:t>an</w:t>
      </w:r>
      <w:r w:rsidR="000C6D1F" w:rsidRPr="00B81709">
        <w:rPr>
          <w:spacing w:val="5"/>
        </w:rPr>
        <w:t xml:space="preserve"> </w:t>
      </w:r>
      <w:r w:rsidR="000C6D1F" w:rsidRPr="00B81709">
        <w:t>een</w:t>
      </w:r>
      <w:r w:rsidR="000C6D1F" w:rsidRPr="00B81709">
        <w:rPr>
          <w:spacing w:val="5"/>
        </w:rPr>
        <w:t xml:space="preserve"> </w:t>
      </w:r>
      <w:r w:rsidR="000C6D1F" w:rsidRPr="00B81709">
        <w:t>arts</w:t>
      </w:r>
      <w:r w:rsidR="000C6D1F" w:rsidRPr="00B81709">
        <w:rPr>
          <w:spacing w:val="5"/>
        </w:rPr>
        <w:t xml:space="preserve"> </w:t>
      </w:r>
      <w:r w:rsidR="000C6D1F" w:rsidRPr="00B81709">
        <w:t>bij</w:t>
      </w:r>
      <w:r w:rsidR="000C6D1F" w:rsidRPr="00B81709">
        <w:rPr>
          <w:spacing w:val="5"/>
        </w:rPr>
        <w:t xml:space="preserve"> </w:t>
      </w:r>
      <w:r w:rsidR="000C6D1F" w:rsidRPr="00B81709">
        <w:t>de</w:t>
      </w:r>
      <w:r w:rsidR="000C6D1F" w:rsidRPr="00B81709">
        <w:rPr>
          <w:spacing w:val="5"/>
        </w:rPr>
        <w:t xml:space="preserve"> </w:t>
      </w:r>
      <w:r w:rsidR="000C6D1F" w:rsidRPr="00B81709">
        <w:t>apothe</w:t>
      </w:r>
      <w:r w:rsidR="000C6D1F" w:rsidRPr="00B81709">
        <w:rPr>
          <w:spacing w:val="-6"/>
        </w:rPr>
        <w:t>k</w:t>
      </w:r>
      <w:r w:rsidR="000C6D1F" w:rsidRPr="00B81709">
        <w:t>er</w:t>
      </w:r>
      <w:r w:rsidR="000C6D1F" w:rsidRPr="00B81709">
        <w:rPr>
          <w:spacing w:val="5"/>
        </w:rPr>
        <w:t xml:space="preserve"> </w:t>
      </w:r>
      <w:r w:rsidR="000C6D1F" w:rsidRPr="00B81709">
        <w:rPr>
          <w:spacing w:val="-6"/>
        </w:rPr>
        <w:t>k</w:t>
      </w:r>
      <w:r w:rsidR="000C6D1F" w:rsidRPr="00B81709">
        <w:t>open.</w:t>
      </w:r>
      <w:r w:rsidR="000C6D1F" w:rsidRPr="00B81709">
        <w:rPr>
          <w:spacing w:val="5"/>
        </w:rPr>
        <w:t xml:space="preserve"> </w:t>
      </w:r>
      <w:r w:rsidR="000C6D1F" w:rsidRPr="00B81709">
        <w:t>De</w:t>
      </w:r>
      <w:r w:rsidR="000C6D1F" w:rsidRPr="00B81709">
        <w:rPr>
          <w:spacing w:val="5"/>
        </w:rPr>
        <w:t xml:space="preserve"> </w:t>
      </w:r>
      <w:r w:rsidR="000C6D1F" w:rsidRPr="00B81709">
        <w:t>arts</w:t>
      </w:r>
      <w:r w:rsidR="000C6D1F" w:rsidRPr="00B81709">
        <w:rPr>
          <w:spacing w:val="5"/>
        </w:rPr>
        <w:t xml:space="preserve"> </w:t>
      </w:r>
      <w:r w:rsidR="000C6D1F" w:rsidRPr="00B81709">
        <w:rPr>
          <w:spacing w:val="-3"/>
        </w:rPr>
        <w:t>k</w:t>
      </w:r>
      <w:r w:rsidR="000C6D1F" w:rsidRPr="00B81709">
        <w:t>an</w:t>
      </w:r>
      <w:r w:rsidR="000C6D1F" w:rsidRPr="00B81709">
        <w:rPr>
          <w:spacing w:val="5"/>
        </w:rPr>
        <w:t xml:space="preserve"> </w:t>
      </w:r>
      <w:r w:rsidR="000C6D1F" w:rsidRPr="00B81709">
        <w:t>h</w:t>
      </w:r>
      <w:r w:rsidR="000C6D1F" w:rsidRPr="00B81709">
        <w:rPr>
          <w:spacing w:val="-1"/>
        </w:rPr>
        <w:t>e</w:t>
      </w:r>
      <w:r w:rsidR="000C6D1F" w:rsidRPr="00B81709">
        <w:t xml:space="preserve">t </w:t>
      </w:r>
      <w:r w:rsidR="000C6D1F" w:rsidRPr="00B81709">
        <w:rPr>
          <w:spacing w:val="-3"/>
        </w:rPr>
        <w:t>v</w:t>
      </w:r>
      <w:r w:rsidR="000C6D1F" w:rsidRPr="00B81709">
        <w:t xml:space="preserve">accin dan </w:t>
      </w:r>
      <w:r w:rsidR="000C6D1F" w:rsidRPr="00B81709">
        <w:rPr>
          <w:spacing w:val="-1"/>
        </w:rPr>
        <w:t>t</w:t>
      </w:r>
      <w:r w:rsidR="000C6D1F" w:rsidRPr="00B81709">
        <w:t>oedienen.</w:t>
      </w:r>
    </w:p>
    <w:p w14:paraId="55E0C6BE" w14:textId="77777777" w:rsidR="000C6D1F" w:rsidRPr="00B81709" w:rsidRDefault="000C6D1F" w:rsidP="000C6D1F">
      <w:pPr>
        <w:spacing w:before="7" w:after="0" w:line="110" w:lineRule="exact"/>
        <w:ind w:left="142" w:right="362"/>
        <w:jc w:val="both"/>
        <w:rPr>
          <w:rFonts w:asciiTheme="majorHAnsi" w:hAnsiTheme="majorHAnsi"/>
          <w:sz w:val="11"/>
          <w:szCs w:val="11"/>
        </w:rPr>
      </w:pPr>
    </w:p>
    <w:p w14:paraId="2B353DB8" w14:textId="77777777" w:rsidR="000C6D1F" w:rsidRPr="00B81709" w:rsidRDefault="000C6D1F" w:rsidP="000C6D1F">
      <w:pPr>
        <w:pStyle w:val="Kop3"/>
      </w:pPr>
      <w:r w:rsidRPr="00B81709">
        <w:rPr>
          <w:spacing w:val="2"/>
          <w:w w:val="91"/>
        </w:rPr>
        <w:t>LE</w:t>
      </w:r>
      <w:r w:rsidRPr="00B81709">
        <w:rPr>
          <w:w w:val="91"/>
        </w:rPr>
        <w:t>T</w:t>
      </w:r>
      <w:r w:rsidRPr="00B81709">
        <w:rPr>
          <w:spacing w:val="-11"/>
          <w:w w:val="91"/>
        </w:rPr>
        <w:t xml:space="preserve"> </w:t>
      </w:r>
      <w:r w:rsidRPr="00B81709">
        <w:rPr>
          <w:spacing w:val="2"/>
          <w:w w:val="91"/>
        </w:rPr>
        <w:t>O</w:t>
      </w:r>
      <w:r w:rsidRPr="00B81709">
        <w:rPr>
          <w:spacing w:val="1"/>
          <w:w w:val="91"/>
        </w:rPr>
        <w:t>P</w:t>
      </w:r>
      <w:r w:rsidRPr="00B81709">
        <w:rPr>
          <w:w w:val="91"/>
        </w:rPr>
        <w:t>!</w:t>
      </w:r>
      <w:r w:rsidRPr="00B81709">
        <w:rPr>
          <w:spacing w:val="9"/>
          <w:w w:val="91"/>
        </w:rPr>
        <w:t xml:space="preserve"> </w:t>
      </w:r>
      <w:r w:rsidRPr="00B81709">
        <w:rPr>
          <w:w w:val="91"/>
        </w:rPr>
        <w:t>Ook</w:t>
      </w:r>
      <w:r w:rsidRPr="00B81709">
        <w:rPr>
          <w:spacing w:val="14"/>
          <w:w w:val="91"/>
        </w:rPr>
        <w:t xml:space="preserve"> </w:t>
      </w:r>
      <w:r w:rsidRPr="00B81709">
        <w:t>als</w:t>
      </w:r>
      <w:r w:rsidRPr="00B81709">
        <w:rPr>
          <w:spacing w:val="31"/>
        </w:rPr>
        <w:t xml:space="preserve"> </w:t>
      </w:r>
      <w:r w:rsidRPr="00B81709">
        <w:t>je</w:t>
      </w:r>
      <w:r w:rsidRPr="00B81709">
        <w:rPr>
          <w:spacing w:val="5"/>
        </w:rPr>
        <w:t xml:space="preserve"> </w:t>
      </w:r>
      <w:r w:rsidRPr="00B81709">
        <w:rPr>
          <w:w w:val="108"/>
        </w:rPr>
        <w:t>g</w:t>
      </w:r>
      <w:r w:rsidRPr="00B81709">
        <w:rPr>
          <w:spacing w:val="-2"/>
          <w:w w:val="108"/>
        </w:rPr>
        <w:t>e</w:t>
      </w:r>
      <w:r w:rsidRPr="00B81709">
        <w:rPr>
          <w:spacing w:val="-1"/>
          <w:w w:val="108"/>
        </w:rPr>
        <w:t>v</w:t>
      </w:r>
      <w:r w:rsidRPr="00B81709">
        <w:rPr>
          <w:w w:val="108"/>
        </w:rPr>
        <w:t>a</w:t>
      </w:r>
      <w:r w:rsidRPr="00B81709">
        <w:rPr>
          <w:spacing w:val="-3"/>
          <w:w w:val="108"/>
        </w:rPr>
        <w:t>c</w:t>
      </w:r>
      <w:r w:rsidRPr="00B81709">
        <w:rPr>
          <w:w w:val="108"/>
        </w:rPr>
        <w:t>cinee</w:t>
      </w:r>
      <w:r w:rsidRPr="00B81709">
        <w:rPr>
          <w:spacing w:val="-5"/>
          <w:w w:val="108"/>
        </w:rPr>
        <w:t>r</w:t>
      </w:r>
      <w:r w:rsidRPr="00B81709">
        <w:rPr>
          <w:w w:val="108"/>
        </w:rPr>
        <w:t>d</w:t>
      </w:r>
      <w:r w:rsidRPr="00B81709">
        <w:rPr>
          <w:spacing w:val="-1"/>
          <w:w w:val="108"/>
        </w:rPr>
        <w:t xml:space="preserve"> </w:t>
      </w:r>
      <w:r w:rsidRPr="00B81709">
        <w:t>bent</w:t>
      </w:r>
      <w:r w:rsidRPr="00B81709">
        <w:rPr>
          <w:spacing w:val="21"/>
        </w:rPr>
        <w:t xml:space="preserve"> </w:t>
      </w:r>
      <w:r w:rsidRPr="00B81709">
        <w:t>blijft</w:t>
      </w:r>
      <w:r w:rsidRPr="00B81709">
        <w:rPr>
          <w:spacing w:val="-3"/>
        </w:rPr>
        <w:t xml:space="preserve"> </w:t>
      </w:r>
      <w:r w:rsidRPr="00B81709">
        <w:t>een</w:t>
      </w:r>
      <w:r w:rsidRPr="00B81709">
        <w:rPr>
          <w:spacing w:val="36"/>
        </w:rPr>
        <w:t xml:space="preserve"> </w:t>
      </w:r>
      <w:r w:rsidRPr="00B81709">
        <w:rPr>
          <w:w w:val="104"/>
        </w:rPr>
        <w:t>ui</w:t>
      </w:r>
      <w:r w:rsidRPr="00B81709">
        <w:rPr>
          <w:spacing w:val="-1"/>
          <w:w w:val="104"/>
        </w:rPr>
        <w:t>t</w:t>
      </w:r>
      <w:r w:rsidRPr="00B81709">
        <w:rPr>
          <w:spacing w:val="-2"/>
          <w:w w:val="104"/>
        </w:rPr>
        <w:t>s</w:t>
      </w:r>
      <w:r w:rsidRPr="00B81709">
        <w:rPr>
          <w:w w:val="104"/>
        </w:rPr>
        <w:t>trijkje</w:t>
      </w:r>
      <w:r w:rsidRPr="00B81709">
        <w:rPr>
          <w:spacing w:val="-12"/>
          <w:w w:val="104"/>
        </w:rPr>
        <w:t xml:space="preserve"> </w:t>
      </w:r>
      <w:r w:rsidRPr="00B81709">
        <w:rPr>
          <w:w w:val="104"/>
        </w:rPr>
        <w:t>nodig!</w:t>
      </w:r>
    </w:p>
    <w:p w14:paraId="348D7564" w14:textId="77777777" w:rsidR="000C6D1F" w:rsidRPr="00B81709" w:rsidRDefault="000C6D1F" w:rsidP="000C6D1F">
      <w:pPr>
        <w:spacing w:before="11" w:after="0" w:line="240" w:lineRule="exact"/>
        <w:ind w:left="142" w:right="362"/>
        <w:jc w:val="both"/>
        <w:rPr>
          <w:rFonts w:asciiTheme="majorHAnsi" w:hAnsiTheme="majorHAnsi"/>
          <w:sz w:val="24"/>
          <w:szCs w:val="24"/>
        </w:rPr>
      </w:pPr>
    </w:p>
    <w:p w14:paraId="31DD43FD" w14:textId="77777777" w:rsidR="000C6D1F" w:rsidRPr="00B81709" w:rsidRDefault="000C6D1F" w:rsidP="000C6D1F">
      <w:pPr>
        <w:spacing w:after="0" w:line="240" w:lineRule="auto"/>
        <w:ind w:left="142" w:right="362"/>
        <w:jc w:val="both"/>
        <w:rPr>
          <w:rFonts w:asciiTheme="majorHAnsi" w:eastAsia="Calibri" w:hAnsiTheme="majorHAnsi" w:cs="Calibri"/>
          <w:sz w:val="20"/>
          <w:szCs w:val="20"/>
        </w:rPr>
      </w:pPr>
      <w:proofErr w:type="gramStart"/>
      <w:r w:rsidRPr="00B81709">
        <w:rPr>
          <w:rFonts w:asciiTheme="majorHAnsi" w:eastAsia="Calibri" w:hAnsiTheme="majorHAnsi" w:cs="Calibri"/>
          <w:b/>
          <w:bCs/>
          <w:color w:val="6DC6AD"/>
          <w:sz w:val="20"/>
          <w:szCs w:val="20"/>
        </w:rPr>
        <w:t>.................................................................................................................................................</w:t>
      </w:r>
      <w:proofErr w:type="gramEnd"/>
    </w:p>
    <w:p w14:paraId="1085FF67" w14:textId="77777777" w:rsidR="000C6D1F" w:rsidRDefault="000C6D1F" w:rsidP="000C6D1F">
      <w:pPr>
        <w:spacing w:before="16" w:after="0" w:line="220" w:lineRule="exact"/>
        <w:ind w:left="142" w:right="362"/>
        <w:jc w:val="both"/>
        <w:rPr>
          <w:rFonts w:asciiTheme="majorHAnsi" w:hAnsiTheme="majorHAnsi"/>
        </w:rPr>
      </w:pPr>
    </w:p>
    <w:p w14:paraId="7FA3D89F" w14:textId="77777777" w:rsidR="000C6D1F" w:rsidRPr="00B81709" w:rsidRDefault="000C6D1F" w:rsidP="000C6D1F">
      <w:pPr>
        <w:spacing w:before="16" w:after="0" w:line="220" w:lineRule="exact"/>
        <w:ind w:left="142" w:right="362"/>
        <w:jc w:val="both"/>
        <w:rPr>
          <w:rFonts w:asciiTheme="majorHAnsi" w:hAnsiTheme="majorHAnsi"/>
        </w:rPr>
      </w:pPr>
    </w:p>
    <w:p w14:paraId="4BBA5388" w14:textId="77777777" w:rsidR="000C6D1F" w:rsidRPr="00B81709" w:rsidRDefault="000C6D1F" w:rsidP="000C6D1F">
      <w:pPr>
        <w:pStyle w:val="Kop3"/>
      </w:pPr>
      <w:r w:rsidRPr="00B81709">
        <w:t>Heb je v</w:t>
      </w:r>
      <w:r w:rsidRPr="00B81709">
        <w:rPr>
          <w:spacing w:val="-4"/>
        </w:rPr>
        <w:t>r</w:t>
      </w:r>
      <w:r w:rsidRPr="00B81709">
        <w:t>a</w:t>
      </w:r>
      <w:r w:rsidRPr="00B81709">
        <w:rPr>
          <w:spacing w:val="-2"/>
        </w:rPr>
        <w:t>g</w:t>
      </w:r>
      <w:r w:rsidRPr="00B81709">
        <w:t>en?</w:t>
      </w:r>
    </w:p>
    <w:p w14:paraId="46236757" w14:textId="77777777" w:rsidR="000C6D1F" w:rsidRPr="00B81709" w:rsidRDefault="000C6D1F" w:rsidP="000C6D1F">
      <w:r w:rsidRPr="00B81709">
        <w:t>Heb je v</w:t>
      </w:r>
      <w:r w:rsidRPr="00B81709">
        <w:rPr>
          <w:spacing w:val="-4"/>
        </w:rPr>
        <w:t>r</w:t>
      </w:r>
      <w:r w:rsidRPr="00B81709">
        <w:t>a</w:t>
      </w:r>
      <w:r w:rsidRPr="00B81709">
        <w:rPr>
          <w:spacing w:val="-2"/>
        </w:rPr>
        <w:t>g</w:t>
      </w:r>
      <w:r w:rsidRPr="00B81709">
        <w:t xml:space="preserve">en </w:t>
      </w:r>
      <w:r w:rsidRPr="00B81709">
        <w:rPr>
          <w:spacing w:val="-1"/>
        </w:rPr>
        <w:t>o</w:t>
      </w:r>
      <w:r w:rsidRPr="00B81709">
        <w:rPr>
          <w:spacing w:val="-2"/>
        </w:rPr>
        <w:t>v</w:t>
      </w:r>
      <w:r w:rsidRPr="00B81709">
        <w:t>er je pe</w:t>
      </w:r>
      <w:r w:rsidRPr="00B81709">
        <w:rPr>
          <w:spacing w:val="-3"/>
        </w:rPr>
        <w:t>r</w:t>
      </w:r>
      <w:r w:rsidRPr="00B81709">
        <w:t>soonlij</w:t>
      </w:r>
      <w:r w:rsidRPr="00B81709">
        <w:rPr>
          <w:spacing w:val="-5"/>
        </w:rPr>
        <w:t>k</w:t>
      </w:r>
      <w:r w:rsidRPr="00B81709">
        <w:t>e medische situ</w:t>
      </w:r>
      <w:r w:rsidRPr="00B81709">
        <w:rPr>
          <w:spacing w:val="-2"/>
        </w:rPr>
        <w:t>a</w:t>
      </w:r>
      <w:r w:rsidRPr="00B81709">
        <w:t>tie,</w:t>
      </w:r>
      <w:r w:rsidRPr="00B81709">
        <w:rPr>
          <w:spacing w:val="-2"/>
        </w:rPr>
        <w:t xml:space="preserve"> </w:t>
      </w:r>
      <w:r w:rsidRPr="00B81709">
        <w:t xml:space="preserve">neem </w:t>
      </w:r>
      <w:r w:rsidRPr="00B81709">
        <w:rPr>
          <w:spacing w:val="-2"/>
        </w:rPr>
        <w:t>c</w:t>
      </w:r>
      <w:r w:rsidRPr="00B81709">
        <w:t>o</w:t>
      </w:r>
      <w:r w:rsidRPr="00B81709">
        <w:rPr>
          <w:spacing w:val="-2"/>
        </w:rPr>
        <w:t>nt</w:t>
      </w:r>
      <w:r w:rsidRPr="00B81709">
        <w:t>act op m</w:t>
      </w:r>
      <w:r w:rsidRPr="00B81709">
        <w:rPr>
          <w:spacing w:val="-1"/>
        </w:rPr>
        <w:t>e</w:t>
      </w:r>
      <w:r w:rsidRPr="00B81709">
        <w:t>t je huisarts of gynae</w:t>
      </w:r>
      <w:r w:rsidRPr="00B81709">
        <w:rPr>
          <w:spacing w:val="-1"/>
        </w:rPr>
        <w:t>c</w:t>
      </w:r>
      <w:r>
        <w:t>oloog.</w:t>
      </w:r>
    </w:p>
    <w:p w14:paraId="574053C3" w14:textId="77777777" w:rsidR="000C6D1F" w:rsidRPr="00B81709" w:rsidRDefault="000C6D1F" w:rsidP="000C6D1F">
      <w:pPr>
        <w:spacing w:after="0" w:line="260" w:lineRule="exact"/>
        <w:ind w:left="142" w:right="362"/>
        <w:jc w:val="both"/>
        <w:rPr>
          <w:rFonts w:asciiTheme="majorHAnsi" w:hAnsiTheme="majorHAnsi"/>
          <w:sz w:val="26"/>
          <w:szCs w:val="26"/>
        </w:rPr>
      </w:pPr>
    </w:p>
    <w:p w14:paraId="59DA53E7" w14:textId="77777777" w:rsidR="000C6D1F" w:rsidRPr="00B81709" w:rsidRDefault="000C6D1F" w:rsidP="000C6D1F">
      <w:pPr>
        <w:pStyle w:val="Kop3"/>
      </w:pPr>
      <w:r w:rsidRPr="00B81709">
        <w:t xml:space="preserve">Meer </w:t>
      </w:r>
      <w:r w:rsidRPr="00B81709">
        <w:rPr>
          <w:spacing w:val="-1"/>
        </w:rPr>
        <w:t>we</w:t>
      </w:r>
      <w:r w:rsidRPr="00B81709">
        <w:rPr>
          <w:spacing w:val="-2"/>
        </w:rPr>
        <w:t>t</w:t>
      </w:r>
      <w:r w:rsidRPr="00B81709">
        <w:t xml:space="preserve">en </w:t>
      </w:r>
      <w:r w:rsidRPr="00B81709">
        <w:rPr>
          <w:spacing w:val="-1"/>
        </w:rPr>
        <w:t>o</w:t>
      </w:r>
      <w:r w:rsidRPr="00B81709">
        <w:rPr>
          <w:spacing w:val="-2"/>
        </w:rPr>
        <w:t>v</w:t>
      </w:r>
      <w:r w:rsidRPr="00B81709">
        <w:t>er h</w:t>
      </w:r>
      <w:r w:rsidRPr="00B81709">
        <w:rPr>
          <w:spacing w:val="-1"/>
        </w:rPr>
        <w:t>e</w:t>
      </w:r>
      <w:r w:rsidRPr="00B81709">
        <w:t>t b</w:t>
      </w:r>
      <w:r w:rsidRPr="00B81709">
        <w:rPr>
          <w:spacing w:val="-1"/>
        </w:rPr>
        <w:t>e</w:t>
      </w:r>
      <w:r w:rsidRPr="00B81709">
        <w:rPr>
          <w:spacing w:val="-2"/>
        </w:rPr>
        <w:t>v</w:t>
      </w:r>
      <w:r w:rsidRPr="00B81709">
        <w:t>olkingsonder</w:t>
      </w:r>
      <w:r w:rsidRPr="00B81709">
        <w:rPr>
          <w:spacing w:val="-3"/>
        </w:rPr>
        <w:t>z</w:t>
      </w:r>
      <w:r w:rsidRPr="00B81709">
        <w:t>oek?</w:t>
      </w:r>
    </w:p>
    <w:p w14:paraId="27D1AC9F" w14:textId="77777777" w:rsidR="000C6D1F" w:rsidRPr="00B81709" w:rsidRDefault="000C6D1F" w:rsidP="00C872BF">
      <w:r w:rsidRPr="00B81709">
        <w:t>Bel g</w:t>
      </w:r>
      <w:r w:rsidRPr="00B81709">
        <w:rPr>
          <w:spacing w:val="-4"/>
        </w:rPr>
        <w:t>r</w:t>
      </w:r>
      <w:r w:rsidRPr="00B81709">
        <w:rPr>
          <w:spacing w:val="-2"/>
        </w:rPr>
        <w:t>a</w:t>
      </w:r>
      <w:r w:rsidRPr="00B81709">
        <w:t>tis</w:t>
      </w:r>
      <w:r w:rsidRPr="00B81709">
        <w:rPr>
          <w:spacing w:val="-2"/>
        </w:rPr>
        <w:t xml:space="preserve"> </w:t>
      </w:r>
      <w:r w:rsidRPr="00B81709">
        <w:t>naar h</w:t>
      </w:r>
      <w:r w:rsidRPr="00B81709">
        <w:rPr>
          <w:spacing w:val="-1"/>
        </w:rPr>
        <w:t>e</w:t>
      </w:r>
      <w:r w:rsidRPr="00B81709">
        <w:t>t Ce</w:t>
      </w:r>
      <w:r w:rsidRPr="00B81709">
        <w:rPr>
          <w:spacing w:val="-2"/>
        </w:rPr>
        <w:t>n</w:t>
      </w:r>
      <w:r w:rsidRPr="00B81709">
        <w:t xml:space="preserve">trum </w:t>
      </w:r>
      <w:r w:rsidRPr="00B81709">
        <w:rPr>
          <w:spacing w:val="-2"/>
        </w:rPr>
        <w:t>v</w:t>
      </w:r>
      <w:r w:rsidRPr="00B81709">
        <w:t xml:space="preserve">oor </w:t>
      </w:r>
      <w:r w:rsidRPr="00B81709">
        <w:rPr>
          <w:spacing w:val="-3"/>
        </w:rPr>
        <w:t>K</w:t>
      </w:r>
      <w:r w:rsidRPr="00B81709">
        <w:t>an</w:t>
      </w:r>
      <w:r w:rsidRPr="00B81709">
        <w:rPr>
          <w:spacing w:val="-6"/>
        </w:rPr>
        <w:t>k</w:t>
      </w:r>
      <w:r w:rsidRPr="00B81709">
        <w:t>e</w:t>
      </w:r>
      <w:r w:rsidRPr="00B81709">
        <w:rPr>
          <w:spacing w:val="-3"/>
        </w:rPr>
        <w:t>r</w:t>
      </w:r>
      <w:r w:rsidRPr="00B81709">
        <w:t>o</w:t>
      </w:r>
      <w:r w:rsidRPr="00B81709">
        <w:rPr>
          <w:spacing w:val="-1"/>
        </w:rPr>
        <w:t>p</w:t>
      </w:r>
      <w:r w:rsidRPr="00B81709">
        <w:t xml:space="preserve">sporing op </w:t>
      </w:r>
      <w:r w:rsidRPr="00B81709">
        <w:rPr>
          <w:b/>
          <w:bCs/>
        </w:rPr>
        <w:t>0800</w:t>
      </w:r>
      <w:r>
        <w:rPr>
          <w:b/>
          <w:bCs/>
        </w:rPr>
        <w:t xml:space="preserve"> </w:t>
      </w:r>
      <w:r w:rsidRPr="00B81709">
        <w:rPr>
          <w:b/>
          <w:bCs/>
        </w:rPr>
        <w:t>60160</w:t>
      </w:r>
    </w:p>
    <w:p w14:paraId="4962641F" w14:textId="77777777" w:rsidR="00C872BF" w:rsidRDefault="000C6D1F" w:rsidP="00C872BF">
      <w:r w:rsidRPr="00B81709">
        <w:t>tussen 9 en 12 uur en 13 en 16 uu</w:t>
      </w:r>
      <w:r w:rsidRPr="00B81709">
        <w:rPr>
          <w:spacing w:val="-15"/>
        </w:rPr>
        <w:t>r</w:t>
      </w:r>
      <w:r w:rsidRPr="00B81709">
        <w:t xml:space="preserve">, </w:t>
      </w:r>
      <w:r w:rsidRPr="00B81709">
        <w:rPr>
          <w:spacing w:val="-2"/>
        </w:rPr>
        <w:t>s</w:t>
      </w:r>
      <w:r w:rsidRPr="00B81709">
        <w:t xml:space="preserve">tuur een e-mail naar </w:t>
      </w:r>
      <w:hyperlink r:id="rId14">
        <w:r w:rsidRPr="00B81709">
          <w:rPr>
            <w:b/>
            <w:bCs/>
          </w:rPr>
          <w:t>i</w:t>
        </w:r>
        <w:r w:rsidRPr="00B81709">
          <w:rPr>
            <w:b/>
            <w:bCs/>
            <w:spacing w:val="-1"/>
          </w:rPr>
          <w:t>n</w:t>
        </w:r>
        <w:r w:rsidRPr="00B81709">
          <w:rPr>
            <w:b/>
            <w:bCs/>
            <w:spacing w:val="-3"/>
          </w:rPr>
          <w:t>f</w:t>
        </w:r>
        <w:r w:rsidRPr="00B81709">
          <w:rPr>
            <w:b/>
            <w:bCs/>
          </w:rPr>
          <w:t>o@b</w:t>
        </w:r>
        <w:r w:rsidRPr="00B81709">
          <w:rPr>
            <w:b/>
            <w:bCs/>
            <w:spacing w:val="-1"/>
          </w:rPr>
          <w:t>e</w:t>
        </w:r>
        <w:r w:rsidRPr="00B81709">
          <w:rPr>
            <w:b/>
            <w:bCs/>
            <w:spacing w:val="-2"/>
          </w:rPr>
          <w:t>v</w:t>
        </w:r>
        <w:r w:rsidRPr="00B81709">
          <w:rPr>
            <w:b/>
            <w:bCs/>
          </w:rPr>
          <w:t>olkingsonder</w:t>
        </w:r>
        <w:r w:rsidRPr="00B81709">
          <w:rPr>
            <w:b/>
            <w:bCs/>
            <w:spacing w:val="-3"/>
          </w:rPr>
          <w:t>z</w:t>
        </w:r>
        <w:r w:rsidRPr="00B81709">
          <w:rPr>
            <w:b/>
            <w:bCs/>
          </w:rPr>
          <w:t>oek.be</w:t>
        </w:r>
      </w:hyperlink>
      <w:r w:rsidRPr="00B81709">
        <w:t>, of surf naar</w:t>
      </w:r>
      <w:r>
        <w:t xml:space="preserve"> </w:t>
      </w:r>
      <w:hyperlink r:id="rId15" w:history="1">
        <w:r w:rsidRPr="00C872BF">
          <w:rPr>
            <w:rStyle w:val="Hyperlink"/>
            <w:rFonts w:eastAsia="Calibri" w:cs="Calibri"/>
            <w:szCs w:val="21"/>
          </w:rPr>
          <w:t>www.bevolkingsonderzoek.be/baarmoederhalskanker</w:t>
        </w:r>
      </w:hyperlink>
      <w:r>
        <w:t xml:space="preserve"> </w:t>
      </w:r>
    </w:p>
    <w:p w14:paraId="303D1CCF" w14:textId="65BF509C" w:rsidR="008C6035" w:rsidRPr="008C6035" w:rsidRDefault="000C6D1F" w:rsidP="00A46EDA">
      <w:r>
        <w:rPr>
          <w:rFonts w:asciiTheme="majorHAnsi" w:eastAsia="Calibri" w:hAnsiTheme="majorHAnsi" w:cs="Calibri"/>
          <w:noProof/>
          <w:sz w:val="18"/>
          <w:szCs w:val="18"/>
        </w:rPr>
        <w:drawing>
          <wp:inline distT="0" distB="0" distL="0" distR="0" wp14:anchorId="7F740817" wp14:editId="65F37F2A">
            <wp:extent cx="4842676" cy="27241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VK17-017 pancartes-BHK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46057" cy="272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6035" w:rsidRPr="008C6035" w:rsidSect="000B5401">
      <w:headerReference w:type="even" r:id="rId17"/>
      <w:footerReference w:type="even" r:id="rId18"/>
      <w:footerReference w:type="first" r:id="rId19"/>
      <w:pgSz w:w="12240" w:h="15840" w:code="1"/>
      <w:pgMar w:top="1702" w:right="1467" w:bottom="1134" w:left="1797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257C37" w14:textId="77777777" w:rsidR="004B64A0" w:rsidRDefault="004B64A0">
      <w:pPr>
        <w:spacing w:after="0" w:line="240" w:lineRule="auto"/>
      </w:pPr>
      <w:r>
        <w:separator/>
      </w:r>
    </w:p>
  </w:endnote>
  <w:endnote w:type="continuationSeparator" w:id="0">
    <w:p w14:paraId="0A41F2B0" w14:textId="77777777" w:rsidR="004B64A0" w:rsidRDefault="004B6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2FD892" w14:textId="77777777" w:rsidR="00EF26AC" w:rsidRDefault="00386F87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3A29BB" wp14:editId="745FA11B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0" b="0"/>
              <wp:wrapNone/>
              <wp:docPr id="5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FBF5308" w14:textId="77777777" w:rsidR="00EF26AC" w:rsidRDefault="00EF26A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0A3A29BB" id="_x0000_s1029" style="position:absolute;margin-left:0;margin-top:0;width:55.1pt;height:11in;z-index:-251637760;visibility:visible;mso-wrap-style:square;mso-width-percent:90;mso-height-percent:1000;mso-left-percent:0;mso-wrap-distance-left:9pt;mso-wrap-distance-top:0;mso-wrap-distance-right:9pt;mso-wrap-distance-bottom:0;mso-position-horizontal-relative:page;mso-position-vertical:center;mso-position-vertical-relative:page;mso-width-percent:90;mso-height-percent:1000;mso-lef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" fillcolor="#675e47 [3215]" stroked="f" strokeweight="2pt">
              <v:path arrowok="t"/>
              <v:textbox>
                <w:txbxContent>
                  <w:p w14:paraId="4FBF5308" w14:textId="77777777" w:rsidR="00EF26AC" w:rsidRDefault="00EF26AC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13B46F2A" wp14:editId="0C195688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8147050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6" name="Rechthoe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23A839" w14:textId="77777777" w:rsidR="00EF26AC" w:rsidRDefault="00EF26AC"/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>
          <w:pict>
            <v:rect w14:anchorId="13B46F2A" id="_x0000_s1030" style="position:absolute;margin-left:0;margin-top:0;width:55.1pt;height:71.3pt;z-index:-251636736;visibility:visible;mso-wrap-style:square;mso-width-percent:90;mso-height-percent:90;mso-left-percent:0;mso-top-percent:810;mso-wrap-distance-left:9pt;mso-wrap-distance-top:0;mso-wrap-distance-right:9pt;mso-wrap-distance-bottom:0;mso-position-horizontal-relative:page;mso-position-vertical-relative:page;mso-width-percent:90;mso-height-percent:90;mso-left-percent: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" fillcolor="#a9a57c [3204]" stroked="f" strokeweight="2pt">
              <v:path arrowok="t"/>
              <v:textbox>
                <w:txbxContent>
                  <w:p w14:paraId="4E23A839" w14:textId="77777777" w:rsidR="00EF26AC" w:rsidRDefault="00EF26A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31962B1" wp14:editId="3FEBFE7C">
              <wp:simplePos x="0" y="0"/>
              <mc:AlternateContent>
                <mc:Choice Requires="wp14">
                  <wp:positionH relativeFrom="page">
                    <wp14:pctPosHOffset>2500</wp14:pctPosHOffset>
                  </wp:positionH>
                </mc:Choice>
                <mc:Fallback>
                  <wp:positionH relativeFrom="page">
                    <wp:posOffset>194310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83500</wp14:pctPosVOffset>
                  </wp:positionV>
                </mc:Choice>
                <mc:Fallback>
                  <wp:positionV relativeFrom="page">
                    <wp:posOffset>8398510</wp:posOffset>
                  </wp:positionV>
                </mc:Fallback>
              </mc:AlternateContent>
              <wp:extent cx="457200" cy="365760"/>
              <wp:effectExtent l="0" t="0" r="0" b="0"/>
              <wp:wrapNone/>
              <wp:docPr id="7" name="Dubbel haakj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7200" cy="365760"/>
                      </a:xfrm>
                      <a:prstGeom prst="bracketPair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txbx>
                      <w:txbxContent>
                        <w:p w14:paraId="262D2CDB" w14:textId="77777777" w:rsidR="00EF26AC" w:rsidRDefault="00386F87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  <w:instrText>PAGE    \* MERGEFORMAT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  <w:fldChar w:fldCharType="separate"/>
                          </w:r>
                          <w:r w:rsidR="00870286" w:rsidRPr="00870286">
                            <w:rPr>
                              <w:noProof/>
                              <w:color w:val="FFFFFF" w:themeColor="background1"/>
                              <w:sz w:val="24"/>
                              <w:szCs w:val="20"/>
                              <w:lang w:val="nl-NL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1962B1"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Dubbel haakje 7" o:spid="_x0000_s1031" type="#_x0000_t185" style="position:absolute;margin-left:0;margin-top:0;width:36pt;height:28.8pt;z-index:251680768;visibility:visible;mso-wrap-style:square;mso-width-percent:0;mso-height-percent:0;mso-left-percent:25;mso-top-percent:835;mso-wrap-distance-left:9pt;mso-wrap-distance-top:0;mso-wrap-distance-right:9pt;mso-wrap-distance-bottom:0;mso-position-horizontal-relative:page;mso-position-vertical-relative:page;mso-width-percent:0;mso-height-percent:0;mso-left-percent:25;mso-top-percent:83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" filled="t" fillcolor="#a9a57c [3204]" strokecolor="white [3212]" strokeweight="1pt">
              <v:path arrowok="t"/>
              <v:textbox inset="0,,0">
                <w:txbxContent>
                  <w:p w14:paraId="262D2CDB" w14:textId="77777777" w:rsidR="00EF26AC" w:rsidRDefault="00386F87">
                    <w:pPr>
                      <w:jc w:val="center"/>
                      <w:rPr>
                        <w:color w:val="FFFFFF" w:themeColor="background1"/>
                        <w:sz w:val="24"/>
                        <w:szCs w:val="20"/>
                      </w:rPr>
                    </w:pPr>
                    <w:r>
                      <w:rPr>
                        <w:color w:val="FFFFFF" w:themeColor="background1"/>
                        <w:sz w:val="24"/>
                        <w:szCs w:val="20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20"/>
                      </w:rPr>
                      <w:instrText>PAGE    \* MERGEFORMAT</w:instrText>
                    </w:r>
                    <w:r>
                      <w:rPr>
                        <w:color w:val="FFFFFF" w:themeColor="background1"/>
                        <w:sz w:val="24"/>
                        <w:szCs w:val="20"/>
                      </w:rPr>
                      <w:fldChar w:fldCharType="separate"/>
                    </w:r>
                    <w:r w:rsidR="00870286" w:rsidRPr="00870286">
                      <w:rPr>
                        <w:noProof/>
                        <w:color w:val="FFFFFF" w:themeColor="background1"/>
                        <w:sz w:val="24"/>
                        <w:szCs w:val="20"/>
                        <w:lang w:val="nl-NL"/>
                      </w:rPr>
                      <w:t>2</w:t>
                    </w:r>
                    <w:r>
                      <w:rPr>
                        <w:color w:val="FFFFFF" w:themeColor="background1"/>
                        <w:sz w:val="24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5CEB56" w14:textId="77777777" w:rsidR="0008350E" w:rsidRDefault="0008350E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B8EC13F" wp14:editId="0E9884CD">
              <wp:simplePos x="0" y="0"/>
              <wp:positionH relativeFrom="column">
                <wp:posOffset>5989955</wp:posOffset>
              </wp:positionH>
              <wp:positionV relativeFrom="page">
                <wp:posOffset>7333615</wp:posOffset>
              </wp:positionV>
              <wp:extent cx="341630" cy="1961515"/>
              <wp:effectExtent l="0" t="0" r="1270" b="635"/>
              <wp:wrapNone/>
              <wp:docPr id="8" name="Tekstva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1630" cy="19615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08C5B9" w14:textId="77777777" w:rsidR="0008350E" w:rsidRPr="007A3913" w:rsidRDefault="0008350E" w:rsidP="0008350E">
                          <w:pPr>
                            <w:rPr>
                              <w:rFonts w:ascii="Trebuchet MS" w:hAnsi="Trebuchet MS"/>
                              <w:color w:val="0068A2"/>
                              <w:sz w:val="20"/>
                              <w:szCs w:val="20"/>
                            </w:rPr>
                          </w:pPr>
                          <w:r w:rsidRPr="007A3913">
                            <w:rPr>
                              <w:rFonts w:ascii="Trebuchet MS" w:hAnsi="Trebuchet MS"/>
                              <w:color w:val="0068A2"/>
                              <w:sz w:val="20"/>
                              <w:szCs w:val="20"/>
                            </w:rPr>
                            <w:t>www.logobrugge-oostende.be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8EC13F" id="_x0000_t202" coordsize="21600,21600" o:spt="202" path="m,l,21600r21600,l21600,xe">
              <v:stroke joinstyle="miter"/>
              <v:path gradientshapeok="t" o:connecttype="rect"/>
            </v:shapetype>
            <v:shape id="Tekstvak 8" o:spid="_x0000_s1032" type="#_x0000_t202" style="position:absolute;margin-left:471.65pt;margin-top:577.45pt;width:26.9pt;height:154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" fillcolor="white [3201]" stroked="f" strokeweight=".5pt">
              <v:textbox style="layout-flow:vertical;mso-layout-flow-alt:bottom-to-top">
                <w:txbxContent>
                  <w:p w14:paraId="6908C5B9" w14:textId="77777777" w:rsidR="0008350E" w:rsidRPr="007A3913" w:rsidRDefault="0008350E" w:rsidP="0008350E">
                    <w:pPr>
                      <w:rPr>
                        <w:rFonts w:ascii="Trebuchet MS" w:hAnsi="Trebuchet MS"/>
                        <w:color w:val="0068A2"/>
                        <w:sz w:val="20"/>
                        <w:szCs w:val="20"/>
                      </w:rPr>
                    </w:pPr>
                    <w:r w:rsidRPr="007A3913">
                      <w:rPr>
                        <w:rFonts w:ascii="Trebuchet MS" w:hAnsi="Trebuchet MS"/>
                        <w:color w:val="0068A2"/>
                        <w:sz w:val="20"/>
                        <w:szCs w:val="20"/>
                      </w:rPr>
                      <w:t>www.logobrugge-oostende.be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2816" behindDoc="1" locked="0" layoutInCell="1" allowOverlap="1" wp14:anchorId="0C2B6A11" wp14:editId="7890CD7D">
          <wp:simplePos x="0" y="0"/>
          <wp:positionH relativeFrom="column">
            <wp:posOffset>-850900</wp:posOffset>
          </wp:positionH>
          <wp:positionV relativeFrom="page">
            <wp:posOffset>9256395</wp:posOffset>
          </wp:positionV>
          <wp:extent cx="7228205" cy="554355"/>
          <wp:effectExtent l="0" t="0" r="0" b="0"/>
          <wp:wrapThrough wrapText="bothSides">
            <wp:wrapPolygon edited="0">
              <wp:start x="20835" y="742"/>
              <wp:lineTo x="228" y="8165"/>
              <wp:lineTo x="171" y="18557"/>
              <wp:lineTo x="20494" y="18557"/>
              <wp:lineTo x="20721" y="14103"/>
              <wp:lineTo x="21291" y="10392"/>
              <wp:lineTo x="21405" y="5938"/>
              <wp:lineTo x="21120" y="742"/>
              <wp:lineTo x="20835" y="742"/>
            </wp:wrapPolygon>
          </wp:wrapThrough>
          <wp:docPr id="16" name="Afbeelding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BriefpapierOn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8205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BE522E" w14:textId="77777777" w:rsidR="004B64A0" w:rsidRDefault="004B64A0">
      <w:pPr>
        <w:spacing w:after="0" w:line="240" w:lineRule="auto"/>
      </w:pPr>
      <w:r>
        <w:separator/>
      </w:r>
    </w:p>
  </w:footnote>
  <w:footnote w:type="continuationSeparator" w:id="0">
    <w:p w14:paraId="76736A95" w14:textId="77777777" w:rsidR="004B64A0" w:rsidRDefault="004B6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584B48" w14:textId="77777777" w:rsidR="00EF26AC" w:rsidRDefault="00386F87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02EBC20" wp14:editId="5BF3F19D">
              <wp:simplePos x="0" y="0"/>
              <mc:AlternateContent>
                <mc:Choice Requires="wp14">
                  <wp:positionH relativeFrom="page">
                    <wp14:pctPosHOffset>3500</wp14:pctPosHOffset>
                  </wp:positionH>
                </mc:Choice>
                <mc:Fallback>
                  <wp:positionH relativeFrom="page">
                    <wp:posOffset>271780</wp:posOffset>
                  </wp:positionH>
                </mc:Fallback>
              </mc:AlternateContent>
              <wp:positionV relativeFrom="page">
                <wp:align>center</wp:align>
              </wp:positionV>
              <wp:extent cx="409575" cy="4526280"/>
              <wp:effectExtent l="0" t="0" r="0" b="0"/>
              <wp:wrapNone/>
              <wp:docPr id="22" name="Tekstva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9575" cy="452628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FFFFFF" w:themeColor="background1"/>
                            </w:rPr>
                            <w:alias w:val="Bedrijf"/>
                            <w:tag w:val=""/>
                            <w:id w:val="2030756170"/>
                            <w:placeholder>
                              <w:docPart w:val="8A7883A3D53F4DD5A27E97BFFB9C9177"/>
                            </w:placeholder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14:paraId="662820E8" w14:textId="77777777" w:rsidR="00EF26AC" w:rsidRDefault="005563CB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Hewlett-Packard Company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5000</wp14:pctWidth>
              </wp14:sizeRelH>
              <wp14:sizeRelV relativeFrom="page">
                <wp14:pctHeight>45000</wp14:pctHeight>
              </wp14:sizeRelV>
            </wp:anchor>
          </w:drawing>
        </mc:Choice>
        <mc:Fallback>
          <w:pict>
            <v:shapetype w14:anchorId="402EBC20" id="_x0000_t202" coordsize="21600,21600" o:spt="202" path="m,l,21600r21600,l21600,xe">
              <v:stroke joinstyle="miter"/>
              <v:path gradientshapeok="t" o:connecttype="rect"/>
            </v:shapetype>
            <v:shape id="Tekstvak 3" o:spid="_x0000_s1026" type="#_x0000_t202" style="position:absolute;margin-left:0;margin-top:0;width:32.25pt;height:356.4pt;z-index:251675648;visibility:visible;mso-wrap-style:square;mso-width-percent:50;mso-height-percent:450;mso-left-percent:35;mso-wrap-distance-left:9pt;mso-wrap-distance-top:0;mso-wrap-distance-right:9pt;mso-wrap-distance-bottom:0;mso-position-horizontal-relative:page;mso-position-vertical:center;mso-position-vertical-relative:page;mso-width-percent:50;mso-height-percent:450;mso-left-percent:35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" fillcolor="#675e47 [3215]" stroked="f" strokeweight=".5pt">
              <v:path arrowok="t"/>
              <v:textbox style="layout-flow:vertical;mso-layout-flow-alt:bottom-to-top">
                <w:txbxContent>
                  <w:sdt>
                    <w:sdtPr>
                      <w:rPr>
                        <w:color w:val="FFFFFF" w:themeColor="background1"/>
                      </w:rPr>
                      <w:alias w:val="Bedrijf"/>
                      <w:tag w:val=""/>
                      <w:id w:val="2030756170"/>
                      <w:placeholder>
                        <w:docPart w:val="8A7883A3D53F4DD5A27E97BFFB9C9177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p w14:paraId="662820E8" w14:textId="77777777" w:rsidR="00EF26AC" w:rsidRDefault="005563CB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Hewlett-Packard Company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3888F3A5" wp14:editId="78F7D216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8147050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14" name="Rechthoe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09FBE6" w14:textId="77777777" w:rsidR="00EF26AC" w:rsidRDefault="00EF26AC"/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>
          <w:pict>
            <v:rect w14:anchorId="3888F3A5" id="Rechthoek 5" o:spid="_x0000_s1027" style="position:absolute;margin-left:0;margin-top:0;width:55.1pt;height:71.3pt;z-index:-251641856;visibility:visible;mso-wrap-style:square;mso-width-percent:90;mso-height-percent:90;mso-left-percent:0;mso-top-percent:810;mso-wrap-distance-left:9pt;mso-wrap-distance-top:0;mso-wrap-distance-right:9pt;mso-wrap-distance-bottom:0;mso-position-horizontal-relative:page;mso-position-vertical-relative:page;mso-width-percent:90;mso-height-percent:90;mso-left-percent: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" fillcolor="#a9a57c [3204]" stroked="f" strokeweight="2pt">
              <v:path arrowok="t"/>
              <v:textbox>
                <w:txbxContent>
                  <w:p w14:paraId="4209FBE6" w14:textId="77777777" w:rsidR="00EF26AC" w:rsidRDefault="00EF26A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6438B54" wp14:editId="784500BC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0" b="0"/>
              <wp:wrapNone/>
              <wp:docPr id="15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352BD3" w14:textId="77777777" w:rsidR="00EF26AC" w:rsidRDefault="00EF26A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56438B54" id="Rechthoek 4" o:spid="_x0000_s1028" style="position:absolute;margin-left:0;margin-top:0;width:55.1pt;height:11in;z-index:-251642880;visibility:visible;mso-wrap-style:square;mso-width-percent:90;mso-height-percent:1000;mso-left-percent:0;mso-wrap-distance-left:9pt;mso-wrap-distance-top:0;mso-wrap-distance-right:9pt;mso-wrap-distance-bottom:0;mso-position-horizontal-relative:page;mso-position-vertical:center;mso-position-vertical-relative:page;mso-width-percent:90;mso-height-percent:1000;mso-lef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" fillcolor="#675e47 [3215]" stroked="f" strokeweight="2pt">
              <v:path arrowok="t"/>
              <v:textbox>
                <w:txbxContent>
                  <w:p w14:paraId="7F352BD3" w14:textId="77777777" w:rsidR="00EF26AC" w:rsidRDefault="00EF26AC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88459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4102D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116D1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84A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EFCABDA"/>
    <w:lvl w:ilvl="0">
      <w:start w:val="1"/>
      <w:numFmt w:val="bullet"/>
      <w:pStyle w:val="Lijstopsomteken5"/>
      <w:lvlText w:val="○"/>
      <w:lvlJc w:val="left"/>
      <w:pPr>
        <w:ind w:left="1800" w:hanging="360"/>
      </w:pPr>
      <w:rPr>
        <w:rFonts w:ascii="Monotype Corsiva" w:hAnsi="Monotype Corsiva" w:hint="default"/>
        <w:color w:val="D2CB6C" w:themeColor="accent3"/>
      </w:rPr>
    </w:lvl>
  </w:abstractNum>
  <w:abstractNum w:abstractNumId="5" w15:restartNumberingAfterBreak="0">
    <w:nsid w:val="FFFFFF81"/>
    <w:multiLevelType w:val="singleLevel"/>
    <w:tmpl w:val="9A8A1DFA"/>
    <w:lvl w:ilvl="0">
      <w:start w:val="1"/>
      <w:numFmt w:val="bullet"/>
      <w:pStyle w:val="Lijstopsomteken4"/>
      <w:lvlText w:val=""/>
      <w:lvlJc w:val="left"/>
      <w:pPr>
        <w:ind w:left="1440" w:hanging="360"/>
      </w:pPr>
      <w:rPr>
        <w:rFonts w:ascii="Symbol" w:hAnsi="Symbol" w:hint="default"/>
        <w:color w:val="D2CB6C" w:themeColor="accent3"/>
      </w:rPr>
    </w:lvl>
  </w:abstractNum>
  <w:abstractNum w:abstractNumId="6" w15:restartNumberingAfterBreak="0">
    <w:nsid w:val="FFFFFF82"/>
    <w:multiLevelType w:val="singleLevel"/>
    <w:tmpl w:val="6FB021B0"/>
    <w:lvl w:ilvl="0">
      <w:start w:val="1"/>
      <w:numFmt w:val="bullet"/>
      <w:pStyle w:val="Lijstopsomteken3"/>
      <w:lvlText w:val=""/>
      <w:lvlJc w:val="left"/>
      <w:pPr>
        <w:ind w:left="1080" w:hanging="360"/>
      </w:pPr>
      <w:rPr>
        <w:rFonts w:ascii="Symbol" w:hAnsi="Symbol" w:hint="default"/>
        <w:color w:val="A9A57C" w:themeColor="accent1"/>
      </w:rPr>
    </w:lvl>
  </w:abstractNum>
  <w:abstractNum w:abstractNumId="7" w15:restartNumberingAfterBreak="0">
    <w:nsid w:val="FFFFFF83"/>
    <w:multiLevelType w:val="singleLevel"/>
    <w:tmpl w:val="3EFA84BC"/>
    <w:lvl w:ilvl="0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  <w:color w:val="A9A57C" w:themeColor="accent1"/>
      </w:rPr>
    </w:lvl>
  </w:abstractNum>
  <w:abstractNum w:abstractNumId="8" w15:restartNumberingAfterBreak="0">
    <w:nsid w:val="FFFFFF88"/>
    <w:multiLevelType w:val="singleLevel"/>
    <w:tmpl w:val="58422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932A106"/>
    <w:lvl w:ilvl="0">
      <w:start w:val="1"/>
      <w:numFmt w:val="bullet"/>
      <w:pStyle w:val="Lijstopsomteken"/>
      <w:lvlText w:val=""/>
      <w:lvlJc w:val="left"/>
      <w:pPr>
        <w:ind w:left="360" w:hanging="360"/>
      </w:pPr>
      <w:rPr>
        <w:rFonts w:ascii="Symbol" w:hAnsi="Symbol" w:hint="default"/>
        <w:color w:val="A9A57C" w:themeColor="accent1"/>
      </w:rPr>
    </w:lvl>
  </w:abstractNum>
  <w:abstractNum w:abstractNumId="10" w15:restartNumberingAfterBreak="0">
    <w:nsid w:val="04D33EA9"/>
    <w:multiLevelType w:val="hybridMultilevel"/>
    <w:tmpl w:val="7E4EE4F8"/>
    <w:lvl w:ilvl="0" w:tplc="A874E43C">
      <w:numFmt w:val="bullet"/>
      <w:lvlText w:val=""/>
      <w:lvlJc w:val="left"/>
      <w:pPr>
        <w:ind w:left="720" w:hanging="360"/>
      </w:pPr>
      <w:rPr>
        <w:rFonts w:ascii="Symbol" w:eastAsia="Times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B47ABD"/>
    <w:multiLevelType w:val="hybridMultilevel"/>
    <w:tmpl w:val="0720A07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685E2A"/>
    <w:multiLevelType w:val="hybridMultilevel"/>
    <w:tmpl w:val="915623F6"/>
    <w:lvl w:ilvl="0" w:tplc="B08805C0">
      <w:start w:val="1"/>
      <w:numFmt w:val="bullet"/>
      <w:lvlText w:val=""/>
      <w:lvlJc w:val="left"/>
      <w:pPr>
        <w:ind w:left="720" w:hanging="360"/>
      </w:pPr>
      <w:rPr>
        <w:rFonts w:ascii="Wingdings 2" w:hAnsi="Wingdings 2" w:hint="default"/>
        <w:color w:val="00679F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F5E2D"/>
    <w:multiLevelType w:val="hybridMultilevel"/>
    <w:tmpl w:val="6AC43EE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A3248E"/>
    <w:multiLevelType w:val="hybridMultilevel"/>
    <w:tmpl w:val="3EC21AC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FE5EAC"/>
    <w:multiLevelType w:val="hybridMultilevel"/>
    <w:tmpl w:val="7262B57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816FB8"/>
    <w:multiLevelType w:val="hybridMultilevel"/>
    <w:tmpl w:val="551A1ACE"/>
    <w:lvl w:ilvl="0" w:tplc="19D2DE82">
      <w:start w:val="1"/>
      <w:numFmt w:val="bullet"/>
      <w:lvlText w:val="¢"/>
      <w:lvlJc w:val="left"/>
      <w:pPr>
        <w:ind w:left="720" w:hanging="360"/>
      </w:pPr>
      <w:rPr>
        <w:rFonts w:ascii="Wingdings" w:hAnsi="Wingdings" w:hint="default"/>
        <w:color w:val="19828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8762D8"/>
    <w:multiLevelType w:val="hybridMultilevel"/>
    <w:tmpl w:val="1F1CD1C6"/>
    <w:lvl w:ilvl="0" w:tplc="3FB689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6F2338"/>
    <w:multiLevelType w:val="hybridMultilevel"/>
    <w:tmpl w:val="9B9AF8C8"/>
    <w:lvl w:ilvl="0" w:tplc="A312714E">
      <w:start w:val="1"/>
      <w:numFmt w:val="bullet"/>
      <w:pStyle w:val="Opsomming"/>
      <w:lvlText w:val=""/>
      <w:lvlJc w:val="left"/>
      <w:pPr>
        <w:ind w:left="720" w:hanging="360"/>
      </w:pPr>
      <w:rPr>
        <w:rFonts w:ascii="Wingdings 2" w:hAnsi="Wingdings 2" w:hint="default"/>
        <w:color w:val="00679F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88023B"/>
    <w:multiLevelType w:val="hybridMultilevel"/>
    <w:tmpl w:val="8D4630B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E07CA2"/>
    <w:multiLevelType w:val="hybridMultilevel"/>
    <w:tmpl w:val="51164224"/>
    <w:lvl w:ilvl="0" w:tplc="A91C09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9363DE9"/>
    <w:multiLevelType w:val="hybridMultilevel"/>
    <w:tmpl w:val="9AF67CE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C12F55"/>
    <w:multiLevelType w:val="hybridMultilevel"/>
    <w:tmpl w:val="281E65FE"/>
    <w:lvl w:ilvl="0" w:tplc="85EAECAC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  <w:color w:val="675E47" w:themeColor="text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1A23BD"/>
    <w:multiLevelType w:val="hybridMultilevel"/>
    <w:tmpl w:val="5DAE4F7A"/>
    <w:lvl w:ilvl="0" w:tplc="7B1C51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2056B2"/>
    <w:multiLevelType w:val="hybridMultilevel"/>
    <w:tmpl w:val="80BC270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372323"/>
    <w:multiLevelType w:val="hybridMultilevel"/>
    <w:tmpl w:val="72D008D8"/>
    <w:lvl w:ilvl="0" w:tplc="B08805C0">
      <w:start w:val="1"/>
      <w:numFmt w:val="bullet"/>
      <w:lvlText w:val=""/>
      <w:lvlJc w:val="left"/>
      <w:pPr>
        <w:ind w:left="720" w:hanging="360"/>
      </w:pPr>
      <w:rPr>
        <w:rFonts w:ascii="Wingdings 2" w:hAnsi="Wingdings 2" w:hint="default"/>
        <w:color w:val="00679F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107C1D"/>
    <w:multiLevelType w:val="hybridMultilevel"/>
    <w:tmpl w:val="6582C3EE"/>
    <w:lvl w:ilvl="0" w:tplc="B1442214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E060F6"/>
    <w:multiLevelType w:val="hybridMultilevel"/>
    <w:tmpl w:val="0EF41B38"/>
    <w:lvl w:ilvl="0" w:tplc="19D2DE82">
      <w:start w:val="1"/>
      <w:numFmt w:val="bullet"/>
      <w:lvlText w:val="¢"/>
      <w:lvlJc w:val="left"/>
      <w:pPr>
        <w:ind w:left="720" w:hanging="360"/>
      </w:pPr>
      <w:rPr>
        <w:rFonts w:ascii="Wingdings" w:hAnsi="Wingdings" w:hint="default"/>
        <w:color w:val="19828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20"/>
  </w:num>
  <w:num w:numId="22">
    <w:abstractNumId w:val="15"/>
  </w:num>
  <w:num w:numId="23">
    <w:abstractNumId w:val="11"/>
  </w:num>
  <w:num w:numId="24">
    <w:abstractNumId w:val="23"/>
  </w:num>
  <w:num w:numId="25">
    <w:abstractNumId w:val="10"/>
  </w:num>
  <w:num w:numId="26">
    <w:abstractNumId w:val="19"/>
  </w:num>
  <w:num w:numId="27">
    <w:abstractNumId w:val="21"/>
  </w:num>
  <w:num w:numId="28">
    <w:abstractNumId w:val="17"/>
  </w:num>
  <w:num w:numId="29">
    <w:abstractNumId w:val="26"/>
  </w:num>
  <w:num w:numId="30">
    <w:abstractNumId w:val="16"/>
  </w:num>
  <w:num w:numId="31">
    <w:abstractNumId w:val="27"/>
  </w:num>
  <w:num w:numId="32">
    <w:abstractNumId w:val="18"/>
  </w:num>
  <w:num w:numId="33">
    <w:abstractNumId w:val="25"/>
  </w:num>
  <w:num w:numId="34">
    <w:abstractNumId w:val="12"/>
  </w:num>
  <w:num w:numId="35">
    <w:abstractNumId w:val="22"/>
  </w:num>
  <w:num w:numId="36">
    <w:abstractNumId w:val="14"/>
  </w:num>
  <w:num w:numId="37">
    <w:abstractNumId w:val="13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609"/>
    <w:rsid w:val="00051532"/>
    <w:rsid w:val="0008350E"/>
    <w:rsid w:val="0009158E"/>
    <w:rsid w:val="00093209"/>
    <w:rsid w:val="000B5401"/>
    <w:rsid w:val="000C6D1F"/>
    <w:rsid w:val="000E1A4D"/>
    <w:rsid w:val="000E72B8"/>
    <w:rsid w:val="0013311C"/>
    <w:rsid w:val="00181BD7"/>
    <w:rsid w:val="00194E1C"/>
    <w:rsid w:val="001B6799"/>
    <w:rsid w:val="001D1660"/>
    <w:rsid w:val="001E30F1"/>
    <w:rsid w:val="001E585D"/>
    <w:rsid w:val="00206993"/>
    <w:rsid w:val="00260694"/>
    <w:rsid w:val="002C30E6"/>
    <w:rsid w:val="00304699"/>
    <w:rsid w:val="0034207A"/>
    <w:rsid w:val="003503E8"/>
    <w:rsid w:val="00367E7F"/>
    <w:rsid w:val="00386F87"/>
    <w:rsid w:val="003B3626"/>
    <w:rsid w:val="003B7965"/>
    <w:rsid w:val="003C6C1B"/>
    <w:rsid w:val="003D4A13"/>
    <w:rsid w:val="00490C85"/>
    <w:rsid w:val="00496F28"/>
    <w:rsid w:val="004B21E4"/>
    <w:rsid w:val="004B64A0"/>
    <w:rsid w:val="004D39C9"/>
    <w:rsid w:val="00505EA3"/>
    <w:rsid w:val="00534848"/>
    <w:rsid w:val="00543403"/>
    <w:rsid w:val="005563CB"/>
    <w:rsid w:val="00561193"/>
    <w:rsid w:val="00562751"/>
    <w:rsid w:val="005F335D"/>
    <w:rsid w:val="0062164C"/>
    <w:rsid w:val="00634EEF"/>
    <w:rsid w:val="006567F3"/>
    <w:rsid w:val="00666786"/>
    <w:rsid w:val="0066679D"/>
    <w:rsid w:val="00674B1B"/>
    <w:rsid w:val="006C16F4"/>
    <w:rsid w:val="006C7266"/>
    <w:rsid w:val="006E79C0"/>
    <w:rsid w:val="00734756"/>
    <w:rsid w:val="007642E0"/>
    <w:rsid w:val="00773E91"/>
    <w:rsid w:val="00793FE4"/>
    <w:rsid w:val="007A3913"/>
    <w:rsid w:val="007A6184"/>
    <w:rsid w:val="007B0FC4"/>
    <w:rsid w:val="007C5961"/>
    <w:rsid w:val="007C5A88"/>
    <w:rsid w:val="007E47B8"/>
    <w:rsid w:val="007F5B94"/>
    <w:rsid w:val="00822C8E"/>
    <w:rsid w:val="00836379"/>
    <w:rsid w:val="00837DF5"/>
    <w:rsid w:val="00845591"/>
    <w:rsid w:val="00845A7A"/>
    <w:rsid w:val="00870286"/>
    <w:rsid w:val="00873B87"/>
    <w:rsid w:val="008C6035"/>
    <w:rsid w:val="00911D63"/>
    <w:rsid w:val="009C3D47"/>
    <w:rsid w:val="009F139E"/>
    <w:rsid w:val="00A46EDA"/>
    <w:rsid w:val="00A501D1"/>
    <w:rsid w:val="00A67758"/>
    <w:rsid w:val="00A71C59"/>
    <w:rsid w:val="00A71DE9"/>
    <w:rsid w:val="00A87048"/>
    <w:rsid w:val="00AB11B5"/>
    <w:rsid w:val="00B0787C"/>
    <w:rsid w:val="00B32609"/>
    <w:rsid w:val="00B461B1"/>
    <w:rsid w:val="00B85790"/>
    <w:rsid w:val="00BA4A0B"/>
    <w:rsid w:val="00BE2A38"/>
    <w:rsid w:val="00C17915"/>
    <w:rsid w:val="00C4432E"/>
    <w:rsid w:val="00C47D0D"/>
    <w:rsid w:val="00C8355A"/>
    <w:rsid w:val="00C872BF"/>
    <w:rsid w:val="00C94D1F"/>
    <w:rsid w:val="00CC1838"/>
    <w:rsid w:val="00CE17AD"/>
    <w:rsid w:val="00CE39F5"/>
    <w:rsid w:val="00D21F67"/>
    <w:rsid w:val="00D277FE"/>
    <w:rsid w:val="00D449D0"/>
    <w:rsid w:val="00D7458A"/>
    <w:rsid w:val="00D801DB"/>
    <w:rsid w:val="00D840D9"/>
    <w:rsid w:val="00DB3FFA"/>
    <w:rsid w:val="00DC285C"/>
    <w:rsid w:val="00DC492B"/>
    <w:rsid w:val="00DF5311"/>
    <w:rsid w:val="00DF7270"/>
    <w:rsid w:val="00E1788E"/>
    <w:rsid w:val="00E25DFA"/>
    <w:rsid w:val="00E51717"/>
    <w:rsid w:val="00E56F56"/>
    <w:rsid w:val="00E71271"/>
    <w:rsid w:val="00EA001A"/>
    <w:rsid w:val="00EF26AC"/>
    <w:rsid w:val="00F37191"/>
    <w:rsid w:val="00F71C6D"/>
    <w:rsid w:val="00F77806"/>
    <w:rsid w:val="00F900F3"/>
    <w:rsid w:val="00FA0265"/>
    <w:rsid w:val="00FA322F"/>
    <w:rsid w:val="00FD568C"/>
    <w:rsid w:val="00FE16B7"/>
    <w:rsid w:val="00FF4B11"/>
    <w:rsid w:val="00FF6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3FFFD682"/>
  <w15:docId w15:val="{BEB23E41-B469-4D55-8F2A-8A2C66E9E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/>
    <w:lsdException w:name="List Bullet 3" w:semiHidden="1" w:uiPriority="36" w:unhideWhenUsed="1"/>
    <w:lsdException w:name="List Bullet 4" w:semiHidden="1" w:uiPriority="36" w:unhideWhenUsed="1"/>
    <w:lsdException w:name="List Bullet 5" w:semiHidden="1" w:uiPriority="36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spacing w:after="160" w:line="264" w:lineRule="auto"/>
    </w:pPr>
    <w:rPr>
      <w:sz w:val="21"/>
    </w:rPr>
  </w:style>
  <w:style w:type="paragraph" w:styleId="Kop1">
    <w:name w:val="heading 1"/>
    <w:basedOn w:val="Standaard"/>
    <w:next w:val="Standaard"/>
    <w:link w:val="Kop1Char"/>
    <w:qFormat/>
    <w:rsid w:val="000E1A4D"/>
    <w:pPr>
      <w:outlineLvl w:val="0"/>
    </w:pPr>
    <w:rPr>
      <w:rFonts w:ascii="Trebuchet MS" w:hAnsi="Trebuchet MS"/>
      <w:color w:val="00619B"/>
      <w:sz w:val="28"/>
      <w:szCs w:val="28"/>
    </w:rPr>
  </w:style>
  <w:style w:type="paragraph" w:styleId="Kop2">
    <w:name w:val="heading 2"/>
    <w:basedOn w:val="Standaard"/>
    <w:next w:val="Standaard"/>
    <w:link w:val="Kop2Char"/>
    <w:unhideWhenUsed/>
    <w:qFormat/>
    <w:rsid w:val="000E1A4D"/>
    <w:pPr>
      <w:shd w:val="clear" w:color="auto" w:fill="FFFFFF"/>
      <w:spacing w:after="48" w:line="240" w:lineRule="auto"/>
      <w:textAlignment w:val="baseline"/>
      <w:outlineLvl w:val="1"/>
    </w:pPr>
    <w:rPr>
      <w:rFonts w:ascii="Trebuchet MS" w:eastAsia="Times New Roman" w:hAnsi="Trebuchet MS" w:cs="Times New Roman"/>
      <w:color w:val="00679F"/>
      <w:kern w:val="36"/>
      <w:sz w:val="20"/>
      <w:szCs w:val="20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C6D1F"/>
    <w:pPr>
      <w:spacing w:after="0" w:line="240" w:lineRule="auto"/>
      <w:ind w:left="142" w:right="362"/>
      <w:jc w:val="both"/>
      <w:outlineLvl w:val="2"/>
    </w:pPr>
    <w:rPr>
      <w:rFonts w:eastAsia="Calibri" w:cs="Calibri"/>
      <w:b/>
      <w:bCs/>
      <w:color w:val="39BB9D"/>
      <w:szCs w:val="2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9A57C" w:themeColor="accent1"/>
      <w:sz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A9A57C" w:themeColor="accent1"/>
      <w:sz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A9A57C" w:themeColor="accent1"/>
      <w:sz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2F2B20" w:themeColor="text1"/>
      <w:sz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2F2B20" w:themeColor="tex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2F2B20" w:themeColor="text1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0E1A4D"/>
    <w:rPr>
      <w:rFonts w:ascii="Trebuchet MS" w:hAnsi="Trebuchet MS"/>
      <w:color w:val="00619B"/>
      <w:sz w:val="28"/>
      <w:szCs w:val="28"/>
    </w:rPr>
  </w:style>
  <w:style w:type="character" w:customStyle="1" w:styleId="Kop2Char">
    <w:name w:val="Kop 2 Char"/>
    <w:basedOn w:val="Standaardalinea-lettertype"/>
    <w:link w:val="Kop2"/>
    <w:rsid w:val="000E1A4D"/>
    <w:rPr>
      <w:rFonts w:ascii="Trebuchet MS" w:eastAsia="Times New Roman" w:hAnsi="Trebuchet MS" w:cs="Times New Roman"/>
      <w:color w:val="00679F"/>
      <w:kern w:val="36"/>
      <w:sz w:val="20"/>
      <w:szCs w:val="20"/>
      <w:shd w:val="clear" w:color="auto" w:fill="FFFFFF"/>
    </w:rPr>
  </w:style>
  <w:style w:type="character" w:customStyle="1" w:styleId="Kop3Char">
    <w:name w:val="Kop 3 Char"/>
    <w:basedOn w:val="Standaardalinea-lettertype"/>
    <w:link w:val="Kop3"/>
    <w:uiPriority w:val="9"/>
    <w:rsid w:val="000C6D1F"/>
    <w:rPr>
      <w:rFonts w:eastAsia="Calibri" w:cs="Calibri"/>
      <w:b/>
      <w:bCs/>
      <w:color w:val="39BB9D"/>
      <w:sz w:val="21"/>
      <w:szCs w:val="21"/>
    </w:rPr>
  </w:style>
  <w:style w:type="character" w:customStyle="1" w:styleId="Kop4Char">
    <w:name w:val="Kop 4 Char"/>
    <w:basedOn w:val="Standaardalinea-lettertype"/>
    <w:link w:val="Kop4"/>
    <w:uiPriority w:val="9"/>
    <w:semiHidden/>
    <w:rPr>
      <w:rFonts w:asciiTheme="majorHAnsi" w:eastAsiaTheme="majorEastAsia" w:hAnsiTheme="majorHAnsi" w:cstheme="majorBidi"/>
      <w:b/>
      <w:bCs/>
      <w:i/>
      <w:iCs/>
      <w:color w:val="000000"/>
    </w:rPr>
  </w:style>
  <w:style w:type="character" w:customStyle="1" w:styleId="Kop5Char">
    <w:name w:val="Kop 5 Char"/>
    <w:basedOn w:val="Standaardalinea-lettertype"/>
    <w:link w:val="Kop5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Kop6Char">
    <w:name w:val="Kop 6 Char"/>
    <w:basedOn w:val="Standaardalinea-lettertype"/>
    <w:link w:val="Kop6"/>
    <w:uiPriority w:val="9"/>
    <w:semiHidden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Kop7Char">
    <w:name w:val="Kop 7 Char"/>
    <w:basedOn w:val="Standaardalinea-lettertype"/>
    <w:link w:val="Kop7"/>
    <w:uiPriority w:val="9"/>
    <w:semiHidden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Kop8Char">
    <w:name w:val="Kop 8 Char"/>
    <w:basedOn w:val="Standaardalinea-lettertype"/>
    <w:link w:val="Kop8"/>
    <w:uiPriority w:val="9"/>
    <w:semiHidden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styleId="Zwaar">
    <w:name w:val="Strong"/>
    <w:uiPriority w:val="22"/>
    <w:qFormat/>
    <w:rsid w:val="000E1A4D"/>
    <w:rPr>
      <w:rFonts w:ascii="Trebuchet MS" w:eastAsia="Times New Roman" w:hAnsi="Trebuchet MS" w:cs="Times New Roman"/>
      <w:color w:val="000000"/>
      <w:sz w:val="20"/>
      <w:szCs w:val="20"/>
    </w:rPr>
  </w:style>
  <w:style w:type="character" w:styleId="Nadruk">
    <w:name w:val="Emphasis"/>
    <w:basedOn w:val="Standaardalinea-lettertype"/>
    <w:uiPriority w:val="20"/>
    <w:qFormat/>
    <w:rPr>
      <w:i/>
      <w:iCs/>
      <w:color w:val="000000"/>
    </w:rPr>
  </w:style>
  <w:style w:type="character" w:customStyle="1" w:styleId="Tekenvoorintensievereferentie">
    <w:name w:val="Teken voor intensieve referentie"/>
    <w:basedOn w:val="Standaardalinea-lettertype"/>
    <w:uiPriority w:val="32"/>
    <w:rPr>
      <w:rFonts w:cs="Times New Roman"/>
      <w:b/>
      <w:color w:val="000000"/>
      <w:szCs w:val="20"/>
      <w:u w:val="single"/>
    </w:rPr>
  </w:style>
  <w:style w:type="character" w:customStyle="1" w:styleId="Tekensvoorsubtielereferentie">
    <w:name w:val="Tekens voor subtiele referentie"/>
    <w:basedOn w:val="Standaardalinea-lettertype"/>
    <w:uiPriority w:val="31"/>
    <w:rPr>
      <w:rFonts w:cs="Times New Roman"/>
      <w:color w:val="000000"/>
      <w:szCs w:val="20"/>
      <w:u w:val="single"/>
    </w:rPr>
  </w:style>
  <w:style w:type="character" w:customStyle="1" w:styleId="Tekensvoorboektitel">
    <w:name w:val="Tekens voor boektitel"/>
    <w:basedOn w:val="Standaardalinea-lettertype"/>
    <w:uiPriority w:val="33"/>
    <w:rPr>
      <w:rFonts w:asciiTheme="majorHAnsi" w:hAnsiTheme="majorHAnsi" w:cs="Times New Roman"/>
      <w:b/>
      <w:i/>
      <w:color w:val="000000"/>
      <w:szCs w:val="20"/>
    </w:rPr>
  </w:style>
  <w:style w:type="character" w:customStyle="1" w:styleId="Tekenvoorintensievenadruk">
    <w:name w:val="Teken voor intensieve nadruk"/>
    <w:basedOn w:val="Standaardalinea-lettertype"/>
    <w:uiPriority w:val="21"/>
    <w:rPr>
      <w:rFonts w:cs="Times New Roman"/>
      <w:b/>
      <w:i/>
      <w:color w:val="000000"/>
      <w:szCs w:val="20"/>
    </w:rPr>
  </w:style>
  <w:style w:type="character" w:customStyle="1" w:styleId="Tekensvoorsubtielenadruk">
    <w:name w:val="Tekens voor subtiele nadruk"/>
    <w:basedOn w:val="Standaardalinea-lettertype"/>
    <w:uiPriority w:val="19"/>
    <w:rPr>
      <w:rFonts w:cs="Times New Roman"/>
      <w:i/>
      <w:color w:val="00000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pPr>
      <w:spacing w:before="160" w:line="300" w:lineRule="auto"/>
      <w:ind w:left="144" w:right="144"/>
      <w:jc w:val="center"/>
    </w:pPr>
    <w:rPr>
      <w:rFonts w:asciiTheme="majorHAnsi" w:eastAsiaTheme="minorEastAsia" w:hAnsiTheme="majorHAnsi"/>
      <w:i/>
      <w:iCs/>
      <w:color w:val="A9A57C" w:themeColor="accent1"/>
      <w:sz w:val="24"/>
      <w14:ligatures w14:val="standard"/>
      <w14:numForm w14:val="oldStyle"/>
    </w:rPr>
  </w:style>
  <w:style w:type="character" w:customStyle="1" w:styleId="CitaatChar">
    <w:name w:val="Citaat Char"/>
    <w:basedOn w:val="Standaardalinea-lettertype"/>
    <w:link w:val="Citaat"/>
    <w:uiPriority w:val="29"/>
    <w:rPr>
      <w:rFonts w:asciiTheme="majorHAnsi" w:eastAsiaTheme="minorEastAsia" w:hAnsiTheme="majorHAnsi"/>
      <w:i/>
      <w:iCs/>
      <w:color w:val="000000"/>
      <w:sz w:val="24"/>
      <w14:ligatures w14:val="standard"/>
      <w14:numForm w14:val="oldStyle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pPr>
      <w:pBdr>
        <w:top w:val="single" w:sz="36" w:space="8" w:color="A9A57C" w:themeColor="accent1"/>
        <w:left w:val="single" w:sz="36" w:space="8" w:color="A9A57C" w:themeColor="accent1"/>
        <w:bottom w:val="single" w:sz="36" w:space="8" w:color="A9A57C" w:themeColor="accent1"/>
        <w:right w:val="single" w:sz="36" w:space="8" w:color="A9A57C" w:themeColor="accent1"/>
      </w:pBdr>
      <w:shd w:val="clear" w:color="auto" w:fill="A9A57C" w:themeFill="accent1"/>
      <w:spacing w:before="200" w:after="280" w:line="300" w:lineRule="auto"/>
      <w:ind w:left="936" w:right="936"/>
      <w:jc w:val="center"/>
    </w:pPr>
    <w:rPr>
      <w:rFonts w:eastAsiaTheme="minorEastAsia"/>
      <w:b/>
      <w:bCs/>
      <w:i/>
      <w:iCs/>
      <w:color w:val="FFFFFF" w:themeColor="background1"/>
      <w14:ligatures w14:val="standard"/>
      <w14:numForm w14:val="oldStyle"/>
    </w:rPr>
  </w:style>
  <w:style w:type="table" w:styleId="Tabelraster">
    <w:name w:val="Table Grid"/>
    <w:basedOn w:val="Standaardtabel"/>
    <w:uiPriority w:val="1"/>
    <w:pPr>
      <w:spacing w:after="0" w:line="240" w:lineRule="auto"/>
    </w:pPr>
    <w:tblPr>
      <w:tblBorders>
        <w:top w:val="single" w:sz="4" w:space="0" w:color="2F2B20" w:themeColor="text1"/>
        <w:left w:val="single" w:sz="4" w:space="0" w:color="2F2B20" w:themeColor="text1"/>
        <w:bottom w:val="single" w:sz="4" w:space="0" w:color="2F2B20" w:themeColor="text1"/>
        <w:right w:val="single" w:sz="4" w:space="0" w:color="2F2B20" w:themeColor="text1"/>
        <w:insideH w:val="single" w:sz="4" w:space="0" w:color="2F2B20" w:themeColor="text1"/>
        <w:insideV w:val="single" w:sz="4" w:space="0" w:color="2F2B20" w:themeColor="text1"/>
      </w:tblBorders>
    </w:tblPr>
  </w:style>
  <w:style w:type="paragraph" w:styleId="Koptekst">
    <w:name w:val="header"/>
    <w:basedOn w:val="Standaard"/>
    <w:link w:val="Koptekst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Pr>
      <w:rFonts w:cs="Times New Roman"/>
      <w:color w:val="000000"/>
      <w:szCs w:val="20"/>
    </w:rPr>
  </w:style>
  <w:style w:type="paragraph" w:styleId="Voettekst">
    <w:name w:val="footer"/>
    <w:basedOn w:val="Standaard"/>
    <w:link w:val="Voettekst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Pr>
      <w:rFonts w:cs="Times New Roman"/>
      <w:color w:val="00000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Bijschrift">
    <w:name w:val="caption"/>
    <w:basedOn w:val="Standaard"/>
    <w:next w:val="Standaard"/>
    <w:uiPriority w:val="35"/>
    <w:unhideWhenUsed/>
    <w:qFormat/>
    <w:pPr>
      <w:spacing w:line="240" w:lineRule="auto"/>
    </w:pPr>
    <w:rPr>
      <w:rFonts w:eastAsiaTheme="minorEastAsia"/>
      <w:b/>
      <w:bCs/>
      <w:smallCaps/>
      <w:color w:val="675E47" w:themeColor="text2"/>
      <w:spacing w:val="6"/>
      <w:sz w:val="20"/>
      <w:szCs w:val="18"/>
    </w:rPr>
  </w:style>
  <w:style w:type="paragraph" w:styleId="Geenafstand">
    <w:name w:val="No Spacing"/>
    <w:link w:val="GeenafstandChar"/>
    <w:uiPriority w:val="1"/>
    <w:qFormat/>
    <w:pPr>
      <w:spacing w:after="0" w:line="240" w:lineRule="auto"/>
    </w:pPr>
  </w:style>
  <w:style w:type="paragraph" w:styleId="Bloktekst">
    <w:name w:val="Block Text"/>
    <w:aliases w:val="Ingesprongen blok"/>
    <w:uiPriority w:val="40"/>
    <w:pPr>
      <w:pBdr>
        <w:top w:val="single" w:sz="2" w:space="10" w:color="CBC9B0" w:themeColor="accent1" w:themeTint="99"/>
        <w:bottom w:val="single" w:sz="24" w:space="10" w:color="CBC9B0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FFFFFF" w:themeColor="background1"/>
      <w:sz w:val="28"/>
      <w:szCs w:val="28"/>
    </w:rPr>
  </w:style>
  <w:style w:type="paragraph" w:styleId="Lijstopsomteken">
    <w:name w:val="List Bullet"/>
    <w:basedOn w:val="Standaard"/>
    <w:uiPriority w:val="6"/>
    <w:unhideWhenUsed/>
    <w:pPr>
      <w:numPr>
        <w:numId w:val="16"/>
      </w:numPr>
      <w:spacing w:after="0"/>
      <w:contextualSpacing/>
    </w:pPr>
  </w:style>
  <w:style w:type="paragraph" w:styleId="Lijstopsomteken2">
    <w:name w:val="List Bullet 2"/>
    <w:basedOn w:val="Standaard"/>
    <w:uiPriority w:val="6"/>
    <w:unhideWhenUsed/>
    <w:pPr>
      <w:numPr>
        <w:numId w:val="17"/>
      </w:numPr>
      <w:spacing w:after="0"/>
    </w:pPr>
  </w:style>
  <w:style w:type="paragraph" w:styleId="Lijstopsomteken3">
    <w:name w:val="List Bullet 3"/>
    <w:basedOn w:val="Standaard"/>
    <w:uiPriority w:val="6"/>
    <w:unhideWhenUsed/>
    <w:pPr>
      <w:numPr>
        <w:numId w:val="18"/>
      </w:numPr>
      <w:spacing w:after="0"/>
    </w:pPr>
  </w:style>
  <w:style w:type="paragraph" w:styleId="Lijstopsomteken4">
    <w:name w:val="List Bullet 4"/>
    <w:basedOn w:val="Standaard"/>
    <w:uiPriority w:val="6"/>
    <w:unhideWhenUsed/>
    <w:pPr>
      <w:numPr>
        <w:numId w:val="19"/>
      </w:numPr>
      <w:spacing w:after="0"/>
    </w:pPr>
  </w:style>
  <w:style w:type="paragraph" w:styleId="Lijstopsomteken5">
    <w:name w:val="List Bullet 5"/>
    <w:basedOn w:val="Standaard"/>
    <w:uiPriority w:val="6"/>
    <w:unhideWhenUsed/>
    <w:pPr>
      <w:numPr>
        <w:numId w:val="20"/>
      </w:numPr>
      <w:spacing w:after="0"/>
    </w:pPr>
  </w:style>
  <w:style w:type="paragraph" w:styleId="Inhopg1">
    <w:name w:val="toc 1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noProof/>
      <w:color w:val="9CBEBD" w:themeColor="accent2"/>
    </w:rPr>
  </w:style>
  <w:style w:type="paragraph" w:styleId="Inhopg2">
    <w:name w:val="toc 2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Inhopg3">
    <w:name w:val="toc 3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Inhopg4">
    <w:name w:val="toc 4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Inhopg5">
    <w:name w:val="toc 5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Inhopg6">
    <w:name w:val="toc 6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Inhopg7">
    <w:name w:val="toc 7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Inhopg8">
    <w:name w:val="toc 8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Inhopg9">
    <w:name w:val="toc 9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yperlink">
    <w:name w:val="Hyperlink"/>
    <w:basedOn w:val="Standaardalinea-lettertype"/>
    <w:uiPriority w:val="99"/>
    <w:unhideWhenUsed/>
    <w:rPr>
      <w:color w:val="000000"/>
      <w:u w:val="single"/>
    </w:rPr>
  </w:style>
  <w:style w:type="character" w:styleId="Titelvanboek">
    <w:name w:val="Book Title"/>
    <w:basedOn w:val="Standaardalinea-lettertype"/>
    <w:uiPriority w:val="33"/>
    <w:qFormat/>
    <w:rPr>
      <w:b/>
      <w:bCs/>
      <w:caps w:val="0"/>
      <w:smallCaps/>
      <w:spacing w:val="10"/>
    </w:rPr>
  </w:style>
  <w:style w:type="character" w:styleId="Intensievebenadrukking">
    <w:name w:val="Intense Emphasis"/>
    <w:basedOn w:val="Standaardalinea-lettertype"/>
    <w:uiPriority w:val="21"/>
    <w:qFormat/>
    <w:rPr>
      <w:b/>
      <w:bCs/>
      <w:i/>
      <w:iCs/>
      <w:color w:val="000000"/>
    </w:rPr>
  </w:style>
  <w:style w:type="character" w:styleId="Intensieveverwijzing">
    <w:name w:val="Intense Reference"/>
    <w:basedOn w:val="Standaardalinea-lettertype"/>
    <w:uiPriority w:val="32"/>
    <w:qFormat/>
    <w:rPr>
      <w:b/>
      <w:bCs/>
      <w:smallCaps/>
      <w:color w:val="000000"/>
      <w:spacing w:val="5"/>
      <w:u w:val="single"/>
    </w:rPr>
  </w:style>
  <w:style w:type="character" w:styleId="Subtielebenadrukking">
    <w:name w:val="Subtle Emphasis"/>
    <w:basedOn w:val="Standaardalinea-lettertype"/>
    <w:uiPriority w:val="19"/>
    <w:qFormat/>
    <w:rPr>
      <w:b w:val="0"/>
      <w:i/>
      <w:iCs/>
      <w:color w:val="000000"/>
    </w:rPr>
  </w:style>
  <w:style w:type="character" w:styleId="Subtieleverwijzing">
    <w:name w:val="Subtle Reference"/>
    <w:basedOn w:val="Standaardalinea-lettertype"/>
    <w:uiPriority w:val="31"/>
    <w:qFormat/>
    <w:rPr>
      <w:smallCaps/>
      <w:color w:val="000000"/>
      <w:u w:val="single"/>
    </w:rPr>
  </w:style>
  <w:style w:type="paragraph" w:styleId="Afsluiting">
    <w:name w:val="Closing"/>
    <w:basedOn w:val="Standaard"/>
    <w:link w:val="AfsluitingChar"/>
    <w:uiPriority w:val="5"/>
    <w:unhideWhenUsed/>
    <w:pPr>
      <w:spacing w:before="480" w:after="960"/>
      <w:contextualSpacing/>
    </w:pPr>
    <w:rPr>
      <w:b/>
      <w:color w:val="675E47" w:themeColor="text2"/>
    </w:rPr>
  </w:style>
  <w:style w:type="character" w:customStyle="1" w:styleId="AfsluitingChar">
    <w:name w:val="Afsluiting Char"/>
    <w:basedOn w:val="Standaardalinea-lettertype"/>
    <w:link w:val="Afsluiting"/>
    <w:uiPriority w:val="5"/>
    <w:rPr>
      <w:b/>
      <w:color w:val="000000"/>
      <w:sz w:val="21"/>
    </w:rPr>
  </w:style>
  <w:style w:type="paragraph" w:customStyle="1" w:styleId="Adresvangeadresseerde">
    <w:name w:val="Adres van geadresseerde"/>
    <w:basedOn w:val="Geenafstand"/>
    <w:uiPriority w:val="3"/>
    <w:qFormat/>
    <w:pPr>
      <w:spacing w:after="360"/>
      <w:contextualSpacing/>
    </w:pPr>
    <w:rPr>
      <w:color w:val="675E47" w:themeColor="text2"/>
      <w:sz w:val="21"/>
    </w:rPr>
  </w:style>
  <w:style w:type="paragraph" w:styleId="Aanhef">
    <w:name w:val="Salutation"/>
    <w:basedOn w:val="Geenafstand"/>
    <w:next w:val="Standaard"/>
    <w:link w:val="AanhefChar"/>
    <w:uiPriority w:val="4"/>
    <w:unhideWhenUsed/>
    <w:pPr>
      <w:spacing w:before="480" w:after="320"/>
      <w:contextualSpacing/>
    </w:pPr>
    <w:rPr>
      <w:b/>
      <w:color w:val="675E47" w:themeColor="text2"/>
      <w:sz w:val="21"/>
    </w:rPr>
  </w:style>
  <w:style w:type="character" w:customStyle="1" w:styleId="AanhefChar">
    <w:name w:val="Aanhef Char"/>
    <w:basedOn w:val="Standaardalinea-lettertype"/>
    <w:link w:val="Aanhef"/>
    <w:uiPriority w:val="4"/>
    <w:rPr>
      <w:b/>
      <w:color w:val="000000"/>
      <w:sz w:val="21"/>
    </w:rPr>
  </w:style>
  <w:style w:type="paragraph" w:customStyle="1" w:styleId="Adresvanafzender">
    <w:name w:val="Adres van afzender"/>
    <w:basedOn w:val="Geenafstand"/>
    <w:uiPriority w:val="2"/>
    <w:qFormat/>
    <w:pPr>
      <w:spacing w:after="360"/>
      <w:contextualSpacing/>
    </w:pPr>
  </w:style>
  <w:style w:type="paragraph" w:styleId="Ondertitel">
    <w:name w:val="Subtitle"/>
    <w:basedOn w:val="Standaard"/>
    <w:next w:val="Standaard"/>
    <w:link w:val="OndertitelChar"/>
    <w:uiPriority w:val="11"/>
    <w:qFormat/>
    <w:pPr>
      <w:numPr>
        <w:ilvl w:val="1"/>
      </w:numPr>
    </w:pPr>
    <w:rPr>
      <w:rFonts w:eastAsiaTheme="majorEastAsia" w:cstheme="majorBidi"/>
      <w:iCs/>
      <w:color w:val="675E47" w:themeColor="text2"/>
      <w:sz w:val="32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Pr>
      <w:rFonts w:eastAsiaTheme="majorEastAsia" w:cstheme="majorBidi"/>
      <w:iCs/>
      <w:color w:val="000000"/>
      <w:sz w:val="32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675E47" w:themeColor="text2"/>
      <w:kern w:val="28"/>
      <w:sz w:val="80"/>
      <w:szCs w:val="52"/>
      <w14:ligatures w14:val="standard"/>
      <w14:numForm w14:val="oldStyle"/>
    </w:rPr>
  </w:style>
  <w:style w:type="character" w:customStyle="1" w:styleId="TitelChar">
    <w:name w:val="Titel Char"/>
    <w:basedOn w:val="Standaardalinea-lettertype"/>
    <w:link w:val="Titel"/>
    <w:uiPriority w:val="10"/>
    <w:rPr>
      <w:rFonts w:asciiTheme="majorHAnsi" w:eastAsiaTheme="majorEastAsia" w:hAnsiTheme="majorHAnsi" w:cstheme="majorBidi"/>
      <w:color w:val="000000"/>
      <w:kern w:val="28"/>
      <w:sz w:val="80"/>
      <w:szCs w:val="52"/>
      <w14:ligatures w14:val="standard"/>
      <w14:numForm w14:val="oldStyle"/>
    </w:rPr>
  </w:style>
  <w:style w:type="paragraph" w:styleId="Datum">
    <w:name w:val="Date"/>
    <w:basedOn w:val="Standaard"/>
    <w:next w:val="Standaard"/>
    <w:link w:val="DatumChar"/>
    <w:uiPriority w:val="99"/>
    <w:semiHidden/>
    <w:unhideWhenUsed/>
  </w:style>
  <w:style w:type="character" w:customStyle="1" w:styleId="DatumChar">
    <w:name w:val="Datum Char"/>
    <w:basedOn w:val="Standaardalinea-lettertype"/>
    <w:link w:val="Datum"/>
    <w:uiPriority w:val="99"/>
    <w:semiHidden/>
    <w:rPr>
      <w:rFonts w:cs="Times New Roman"/>
      <w:color w:val="000000"/>
      <w:szCs w:val="20"/>
    </w:rPr>
  </w:style>
  <w:style w:type="character" w:styleId="Tekstvantijdelijkeaanduiding">
    <w:name w:val="Placeholder Text"/>
    <w:basedOn w:val="Standaardalinea-lettertype"/>
    <w:uiPriority w:val="99"/>
    <w:unhideWhenUsed/>
    <w:rPr>
      <w:color w:val="808080"/>
    </w:rPr>
  </w:style>
  <w:style w:type="paragraph" w:styleId="Handtekening">
    <w:name w:val="Signature"/>
    <w:basedOn w:val="Standaard"/>
    <w:link w:val="HandtekeningChar"/>
    <w:uiPriority w:val="99"/>
    <w:unhideWhenUsed/>
    <w:pPr>
      <w:contextualSpacing/>
    </w:pPr>
  </w:style>
  <w:style w:type="character" w:customStyle="1" w:styleId="HandtekeningChar">
    <w:name w:val="Handtekening Char"/>
    <w:basedOn w:val="Standaardalinea-lettertype"/>
    <w:link w:val="Handtekening"/>
    <w:uiPriority w:val="99"/>
    <w:rPr>
      <w:rFonts w:cs="Times New Roman"/>
      <w:color w:val="000000"/>
      <w:szCs w:val="20"/>
    </w:rPr>
  </w:style>
  <w:style w:type="table" w:customStyle="1" w:styleId="Stijl6">
    <w:name w:val="Stijl 6"/>
    <w:basedOn w:val="Standaardtabel"/>
    <w:uiPriority w:val="26"/>
    <w:pPr>
      <w:spacing w:after="0" w:line="240" w:lineRule="auto"/>
    </w:pPr>
    <w:rPr>
      <w:rFonts w:eastAsia="Times New Roman" w:cs="Times New Roman"/>
      <w:color w:val="2F2B20" w:themeColor="text1"/>
    </w:rPr>
    <w:tblPr>
      <w:tblBorders>
        <w:top w:val="single" w:sz="4" w:space="0" w:color="A9A57C" w:themeColor="accent1"/>
        <w:left w:val="single" w:sz="4" w:space="0" w:color="A9A57C" w:themeColor="accent1"/>
        <w:bottom w:val="single" w:sz="4" w:space="0" w:color="A9A57C" w:themeColor="accent1"/>
        <w:right w:val="single" w:sz="4" w:space="0" w:color="A9A57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E4" w:themeFill="accent1" w:themeFillTint="33"/>
    </w:tcPr>
    <w:tblStylePr w:type="firstRow">
      <w:rPr>
        <w:b/>
        <w:bCs/>
        <w:color w:val="675E47" w:themeColor="text2"/>
      </w:rPr>
      <w:tblPr/>
      <w:tcPr>
        <w:shd w:val="clear" w:color="auto" w:fill="F6F6F2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A9A57C" w:themeFill="accent1"/>
      </w:tcPr>
    </w:tblStylePr>
    <w:tblStylePr w:type="firstCol">
      <w:rPr>
        <w:b/>
        <w:bCs/>
        <w:color w:val="675E47" w:themeColor="text2"/>
      </w:rPr>
    </w:tblStylePr>
    <w:tblStylePr w:type="lastCol">
      <w:rPr>
        <w:color w:val="2F2B20" w:themeColor="text1"/>
      </w:rPr>
    </w:tblStylePr>
  </w:style>
  <w:style w:type="paragraph" w:customStyle="1" w:styleId="Datumtekst">
    <w:name w:val="Datumtekst"/>
    <w:basedOn w:val="Standaard"/>
    <w:uiPriority w:val="35"/>
    <w:pPr>
      <w:spacing w:before="720"/>
      <w:contextualSpacing/>
    </w:pPr>
  </w:style>
  <w:style w:type="character" w:customStyle="1" w:styleId="GeenafstandChar">
    <w:name w:val="Geen afstand Char"/>
    <w:basedOn w:val="Standaardalinea-lettertype"/>
    <w:link w:val="Geenafstand"/>
    <w:uiPriority w:val="1"/>
  </w:style>
  <w:style w:type="paragraph" w:styleId="Lijstalinea">
    <w:name w:val="List Paragraph"/>
    <w:basedOn w:val="Standaard"/>
    <w:uiPriority w:val="34"/>
    <w:qFormat/>
    <w:pPr>
      <w:spacing w:line="240" w:lineRule="auto"/>
      <w:ind w:left="720" w:hanging="288"/>
      <w:contextualSpacing/>
    </w:pPr>
    <w:rPr>
      <w:color w:val="675E47" w:themeColor="text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Pr>
      <w:rFonts w:eastAsiaTheme="minorEastAsia"/>
      <w:b/>
      <w:bCs/>
      <w:i/>
      <w:iCs/>
      <w:color w:val="000000"/>
      <w:sz w:val="21"/>
      <w:shd w:val="clear" w:color="auto" w:fill="A9A57C" w:themeFill="accent1"/>
      <w14:ligatures w14:val="standard"/>
      <w14:numForm w14:val="oldSty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pPr>
      <w:spacing w:before="480"/>
      <w:outlineLvl w:val="9"/>
    </w:pPr>
    <w:rPr>
      <w:b/>
      <w:color w:val="000000"/>
    </w:rPr>
  </w:style>
  <w:style w:type="paragraph" w:customStyle="1" w:styleId="Opsomming">
    <w:name w:val="Opsomming"/>
    <w:basedOn w:val="Lijstalinea"/>
    <w:qFormat/>
    <w:rsid w:val="000E1A4D"/>
    <w:pPr>
      <w:numPr>
        <w:numId w:val="32"/>
      </w:numPr>
      <w:shd w:val="clear" w:color="auto" w:fill="FFFFFF"/>
      <w:spacing w:after="48"/>
      <w:textAlignment w:val="baseline"/>
      <w:outlineLvl w:val="0"/>
    </w:pPr>
  </w:style>
  <w:style w:type="character" w:customStyle="1" w:styleId="xdtextbox1">
    <w:name w:val="xdtextbox1"/>
    <w:basedOn w:val="Standaardalinea-lettertype"/>
    <w:rsid w:val="00E25DFA"/>
    <w:rPr>
      <w:color w:val="auto"/>
      <w:bdr w:val="single" w:sz="8" w:space="1" w:color="DCDCDC" w:frame="1"/>
      <w:shd w:val="clear" w:color="auto" w:fill="FFFFFF"/>
    </w:rPr>
  </w:style>
  <w:style w:type="paragraph" w:customStyle="1" w:styleId="Titel1">
    <w:name w:val="Titel1"/>
    <w:basedOn w:val="Standaard"/>
    <w:rsid w:val="00837DF5"/>
    <w:pPr>
      <w:spacing w:after="0" w:line="240" w:lineRule="auto"/>
    </w:pPr>
    <w:rPr>
      <w:rFonts w:ascii="Arial" w:eastAsia="Times" w:hAnsi="Arial" w:cs="Times New Roman"/>
      <w:b/>
      <w:sz w:val="28"/>
      <w:szCs w:val="20"/>
      <w:lang w:val="nl-NL" w:eastAsia="nl-NL"/>
    </w:rPr>
  </w:style>
  <w:style w:type="paragraph" w:styleId="Normaalweb">
    <w:name w:val="Normal (Web)"/>
    <w:basedOn w:val="Standaard"/>
    <w:uiPriority w:val="99"/>
    <w:unhideWhenUsed/>
    <w:rsid w:val="00836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71271"/>
    <w:rPr>
      <w:color w:val="849A0A" w:themeColor="followedHyperlink"/>
      <w:u w:val="single"/>
    </w:rPr>
  </w:style>
  <w:style w:type="paragraph" w:customStyle="1" w:styleId="Standard">
    <w:name w:val="Standard"/>
    <w:rsid w:val="003B362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4207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4207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4207A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4207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4207A"/>
    <w:rPr>
      <w:b/>
      <w:bCs/>
      <w:sz w:val="20"/>
      <w:szCs w:val="20"/>
    </w:rPr>
  </w:style>
  <w:style w:type="paragraph" w:styleId="Revisie">
    <w:name w:val="Revision"/>
    <w:hidden/>
    <w:uiPriority w:val="99"/>
    <w:semiHidden/>
    <w:rsid w:val="0034207A"/>
    <w:pPr>
      <w:spacing w:after="0" w:line="240" w:lineRule="auto"/>
    </w:pPr>
    <w:rPr>
      <w:sz w:val="21"/>
    </w:rPr>
  </w:style>
  <w:style w:type="paragraph" w:styleId="Plattetekst2">
    <w:name w:val="Body Text 2"/>
    <w:basedOn w:val="Standaard"/>
    <w:link w:val="Plattetekst2Char"/>
    <w:rsid w:val="000E1A4D"/>
    <w:pPr>
      <w:spacing w:after="120" w:line="480" w:lineRule="auto"/>
    </w:pPr>
    <w:rPr>
      <w:rFonts w:ascii="Lucida Sans Unicode" w:eastAsia="Times New Roman" w:hAnsi="Lucida Sans Unicode" w:cs="Times New Roman"/>
      <w:sz w:val="20"/>
      <w:szCs w:val="24"/>
      <w:lang w:val="nl-NL" w:eastAsia="nl-NL"/>
    </w:rPr>
  </w:style>
  <w:style w:type="character" w:customStyle="1" w:styleId="Plattetekst2Char">
    <w:name w:val="Platte tekst 2 Char"/>
    <w:basedOn w:val="Standaardalinea-lettertype"/>
    <w:link w:val="Plattetekst2"/>
    <w:rsid w:val="000E1A4D"/>
    <w:rPr>
      <w:rFonts w:ascii="Lucida Sans Unicode" w:eastAsia="Times New Roman" w:hAnsi="Lucida Sans Unicode" w:cs="Times New Roman"/>
      <w:sz w:val="20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97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bevolkingsonderzoek.be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bevolkingsonderzoek.be/baarmoederhalskanker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info@bevolkingsonderzoek.be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A7883A3D53F4DD5A27E97BFFB9C91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1873B3-87F4-401B-A800-94B1C89A034E}"/>
      </w:docPartPr>
      <w:docPartBody>
        <w:p w:rsidR="00AE1399" w:rsidRDefault="00447BCA">
          <w:pPr>
            <w:pStyle w:val="8A7883A3D53F4DD5A27E97BFFB9C9177"/>
          </w:pPr>
          <w:r>
            <w:rPr>
              <w:color w:val="FFFFFF" w:themeColor="background1"/>
              <w:lang w:val="nl-NL"/>
            </w:rPr>
            <w:t>[Geef de naam van het bedrijf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BCA"/>
    <w:rsid w:val="0015077A"/>
    <w:rsid w:val="00322462"/>
    <w:rsid w:val="00447BCA"/>
    <w:rsid w:val="006B4E68"/>
    <w:rsid w:val="006C5C6F"/>
    <w:rsid w:val="009252A3"/>
    <w:rsid w:val="009821C3"/>
    <w:rsid w:val="00AD24B3"/>
    <w:rsid w:val="00AE1399"/>
    <w:rsid w:val="00ED0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rsid w:val="009252A3"/>
    <w:rPr>
      <w:color w:val="808080"/>
    </w:rPr>
  </w:style>
  <w:style w:type="paragraph" w:customStyle="1" w:styleId="8F82C28D008D412584759271A6D37821">
    <w:name w:val="8F82C28D008D412584759271A6D37821"/>
  </w:style>
  <w:style w:type="paragraph" w:customStyle="1" w:styleId="8A7883A3D53F4DD5A27E97BFFB9C9177">
    <w:name w:val="8A7883A3D53F4DD5A27E97BFFB9C9177"/>
  </w:style>
  <w:style w:type="paragraph" w:customStyle="1" w:styleId="B7CA71EE557540369C43A97E1F9709E5">
    <w:name w:val="B7CA71EE557540369C43A97E1F9709E5"/>
    <w:rsid w:val="009252A3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Adjacency">
  <a:themeElements>
    <a:clrScheme name="Adjacency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djacency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75000">
              <a:schemeClr val="phClr">
                <a:shade val="100000"/>
                <a:satMod val="115000"/>
              </a:schemeClr>
            </a:gs>
            <a:gs pos="100000">
              <a:schemeClr val="phClr">
                <a:shade val="70000"/>
                <a:satMod val="130000"/>
              </a:schemeClr>
            </a:gs>
          </a:gsLst>
          <a:path path="circle">
            <a:fillToRect l="20000" t="50000" r="100000" b="5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7000"/>
              </a:schemeClr>
              <a:schemeClr val="phClr">
                <a:shade val="96000"/>
              </a:schemeClr>
            </a:duotone>
          </a:blip>
          <a:tile tx="0" ty="0" sx="32000" sy="32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2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microsoft.com/office/word/2004/10/bibliography" xmlns="http://schemas.microsoft.com/office/word/2004/10/bibliography"/>
</file>

<file path=customXml/item5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customXml/itemProps2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customXml/itemProps3.xml><?xml version="1.0" encoding="utf-8"?>
<ds:datastoreItem xmlns:ds="http://schemas.openxmlformats.org/officeDocument/2006/customXml" ds:itemID="{21A63EA1-1393-46F1-8587-10875DE402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CF5E3A-7B6D-49D9-98D1-497DE9185669}">
  <ds:schemaRefs>
    <ds:schemaRef ds:uri="http://schemas.microsoft.com/office/word/2004/10/bibliography"/>
  </ds:schemaRefs>
</ds:datastoreItem>
</file>

<file path=customXml/itemProps5.xml><?xml version="1.0" encoding="utf-8"?>
<ds:datastoreItem xmlns:ds="http://schemas.openxmlformats.org/officeDocument/2006/customXml" ds:itemID="{B1F83083-4385-4615-8BA4-82A63E8B7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553</Words>
  <Characters>3045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ART-201607-alcohol en ouder worden</vt:lpstr>
      <vt:lpstr/>
    </vt:vector>
  </TitlesOfParts>
  <Company>Hewlett-Packard Company</Company>
  <LinksUpToDate>false</LinksUpToDate>
  <CharactersWithSpaces>3591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ART-201607-alcohol en ouder worden</dc:title>
  <dc:subject>Gezond binnen: maak je woning klaar voor het najaar!</dc:subject>
  <dc:creator>Jessie.Priem@logobrugge-oostende.be;Lies.Vanloo@logobrugge-oostende.be</dc:creator>
  <cp:keywords>ART-201607-alcohol en ouder worden</cp:keywords>
  <dc:description>ART-201607-alcohol en ouder worden</dc:description>
  <cp:lastModifiedBy>Jessie Priem</cp:lastModifiedBy>
  <cp:revision>2</cp:revision>
  <cp:lastPrinted>2012-08-31T12:17:00Z</cp:lastPrinted>
  <dcterms:created xsi:type="dcterms:W3CDTF">2019-03-19T13:10:00Z</dcterms:created>
  <dcterms:modified xsi:type="dcterms:W3CDTF">2019-03-19T13:10:00Z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TC017730519991</vt:lpwstr>
  </property>
</Properties>
</file>