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3762B" w14:textId="19181EAA" w:rsidR="00C8355A" w:rsidRPr="007A3913" w:rsidRDefault="00C8355A" w:rsidP="003F7AF7">
      <w:pPr>
        <w:pStyle w:val="Adresvangeadresseerde"/>
        <w:spacing w:after="0"/>
        <w:rPr>
          <w:rFonts w:ascii="Trebuchet MS" w:hAnsi="Trebuchet MS"/>
          <w:color w:val="auto"/>
          <w:sz w:val="20"/>
          <w:szCs w:val="20"/>
        </w:rPr>
      </w:pPr>
      <w:bookmarkStart w:id="0" w:name="_Hlk33017586"/>
      <w:bookmarkEnd w:id="0"/>
      <w:r w:rsidRPr="007A3913">
        <w:rPr>
          <w:rFonts w:ascii="Trebuchet MS" w:hAnsi="Trebuchet MS"/>
          <w:noProof/>
        </w:rPr>
        <w:drawing>
          <wp:anchor distT="0" distB="0" distL="114300" distR="114300" simplePos="0" relativeHeight="251659264" behindDoc="1" locked="0" layoutInCell="1" allowOverlap="1" wp14:anchorId="0B455FB7" wp14:editId="4D5D279D">
            <wp:simplePos x="0" y="0"/>
            <wp:positionH relativeFrom="column">
              <wp:posOffset>-749300</wp:posOffset>
            </wp:positionH>
            <wp:positionV relativeFrom="page">
              <wp:posOffset>399415</wp:posOffset>
            </wp:positionV>
            <wp:extent cx="1263600" cy="640800"/>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UGGEOOSTENDE_rgb.jpg"/>
                    <pic:cNvPicPr/>
                  </pic:nvPicPr>
                  <pic:blipFill>
                    <a:blip r:embed="rId12">
                      <a:extLst>
                        <a:ext uri="{28A0092B-C50C-407E-A947-70E740481C1C}">
                          <a14:useLocalDpi xmlns:a14="http://schemas.microsoft.com/office/drawing/2010/main" val="0"/>
                        </a:ext>
                      </a:extLst>
                    </a:blip>
                    <a:stretch>
                      <a:fillRect/>
                    </a:stretch>
                  </pic:blipFill>
                  <pic:spPr>
                    <a:xfrm>
                      <a:off x="0" y="0"/>
                      <a:ext cx="1263600" cy="640800"/>
                    </a:xfrm>
                    <a:prstGeom prst="rect">
                      <a:avLst/>
                    </a:prstGeom>
                  </pic:spPr>
                </pic:pic>
              </a:graphicData>
            </a:graphic>
            <wp14:sizeRelH relativeFrom="page">
              <wp14:pctWidth>0</wp14:pctWidth>
            </wp14:sizeRelH>
            <wp14:sizeRelV relativeFrom="page">
              <wp14:pctHeight>0</wp14:pctHeight>
            </wp14:sizeRelV>
          </wp:anchor>
        </w:drawing>
      </w:r>
    </w:p>
    <w:p w14:paraId="0BF90426" w14:textId="3F61846F" w:rsidR="005F335D" w:rsidRPr="007A3913" w:rsidRDefault="003C6C1B" w:rsidP="003F7AF7">
      <w:pPr>
        <w:pStyle w:val="Adresvangeadresseerde"/>
        <w:spacing w:after="0"/>
        <w:rPr>
          <w:rFonts w:ascii="Trebuchet MS" w:hAnsi="Trebuchet MS"/>
          <w:color w:val="00619B"/>
          <w:sz w:val="36"/>
          <w:szCs w:val="36"/>
        </w:rPr>
      </w:pPr>
      <w:r w:rsidRPr="007A3913">
        <w:rPr>
          <w:rFonts w:ascii="Trebuchet MS" w:hAnsi="Trebuchet MS"/>
          <w:color w:val="00619B"/>
          <w:sz w:val="36"/>
          <w:szCs w:val="36"/>
        </w:rPr>
        <w:t>ARTIKEL</w:t>
      </w:r>
    </w:p>
    <w:p w14:paraId="6B20E5F1" w14:textId="1ABE4DA2" w:rsidR="003C6C1B" w:rsidRDefault="003C6C1B" w:rsidP="008C7A88">
      <w:r w:rsidRPr="007A3913">
        <w:rPr>
          <w:b/>
        </w:rPr>
        <w:t xml:space="preserve">Afzender: </w:t>
      </w:r>
      <w:r w:rsidRPr="007A3913">
        <w:t>Logo Brugge-Oostende vzw</w:t>
      </w:r>
    </w:p>
    <w:p w14:paraId="11B50CF5" w14:textId="512ED20E" w:rsidR="00AA5DA8" w:rsidRDefault="00AA5DA8" w:rsidP="008C7A88">
      <w:r w:rsidRPr="00AA5DA8">
        <w:t>Auteur:</w:t>
      </w:r>
      <w:r>
        <w:t xml:space="preserve"> </w:t>
      </w:r>
      <w:proofErr w:type="spellStart"/>
      <w:r w:rsidR="00783C23">
        <w:t>CvKO</w:t>
      </w:r>
      <w:proofErr w:type="spellEnd"/>
    </w:p>
    <w:p w14:paraId="68223AF8" w14:textId="7D99BFFC" w:rsidR="003C6C1B" w:rsidRPr="007A3913" w:rsidRDefault="00F900F3" w:rsidP="008C7A88">
      <w:r>
        <w:t>Ideale publicatiemaand</w:t>
      </w:r>
      <w:r w:rsidR="003C6C1B" w:rsidRPr="007A3913">
        <w:t xml:space="preserve">: </w:t>
      </w:r>
      <w:r w:rsidR="00783C23">
        <w:t>mei</w:t>
      </w:r>
      <w:r w:rsidR="00B2050D">
        <w:t xml:space="preserve"> </w:t>
      </w:r>
      <w:r w:rsidR="00C905DD">
        <w:t>2020</w:t>
      </w:r>
    </w:p>
    <w:p w14:paraId="09E00A89" w14:textId="7F3848F0" w:rsidR="00B0787C" w:rsidRDefault="00B0787C" w:rsidP="008C7A88"/>
    <w:p w14:paraId="47128235" w14:textId="77777777" w:rsidR="001D1660" w:rsidRPr="001D1660" w:rsidRDefault="001D1660" w:rsidP="008C7A88"/>
    <w:p w14:paraId="67E26ADF" w14:textId="79558750" w:rsidR="00783C23" w:rsidRDefault="003D505D" w:rsidP="008C7A88">
      <w:pPr>
        <w:pStyle w:val="Kop1"/>
      </w:pPr>
      <w:r>
        <w:t>Mei 2020: maand van het bevolkingsonderzoek baarmoederhalskanker</w:t>
      </w:r>
    </w:p>
    <w:p w14:paraId="6134F83A" w14:textId="77777777" w:rsidR="008C7A88" w:rsidRPr="008C7A88" w:rsidRDefault="008C7A88" w:rsidP="008C7A88"/>
    <w:p w14:paraId="26145EFA" w14:textId="4823C620" w:rsidR="00AA5DA8" w:rsidRDefault="008C7A88" w:rsidP="008C7A88">
      <w:r>
        <w:rPr>
          <w:noProof/>
        </w:rPr>
        <w:drawing>
          <wp:inline distT="0" distB="0" distL="0" distR="0" wp14:anchorId="58B87D41" wp14:editId="135685BE">
            <wp:extent cx="5698490" cy="3256280"/>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ceptbeeld_BH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8490" cy="3256280"/>
                    </a:xfrm>
                    <a:prstGeom prst="rect">
                      <a:avLst/>
                    </a:prstGeom>
                  </pic:spPr>
                </pic:pic>
              </a:graphicData>
            </a:graphic>
          </wp:inline>
        </w:drawing>
      </w:r>
    </w:p>
    <w:p w14:paraId="1F749989" w14:textId="77777777" w:rsidR="008C7A88" w:rsidRPr="00783C23" w:rsidRDefault="008C7A88" w:rsidP="008C7A88"/>
    <w:p w14:paraId="71785C0C" w14:textId="43180A6A" w:rsidR="00783C23" w:rsidRPr="00783C23" w:rsidRDefault="00783C23" w:rsidP="008C7A88">
      <w:pPr>
        <w:pStyle w:val="Duidelijkcitaat"/>
      </w:pPr>
      <w:r w:rsidRPr="00783C23">
        <w:t xml:space="preserve">Kort artikel </w:t>
      </w:r>
    </w:p>
    <w:p w14:paraId="317021A3" w14:textId="330C2554" w:rsidR="00783C23" w:rsidRPr="00783C23" w:rsidRDefault="00783C23" w:rsidP="008C7A88"/>
    <w:p w14:paraId="2119B8BE" w14:textId="77777777" w:rsidR="008C7A88" w:rsidRPr="008C7A88" w:rsidRDefault="003D505D" w:rsidP="008C7A88">
      <w:r w:rsidRPr="008C7A88">
        <w:t xml:space="preserve">Meer weten over het Bevolkingsonderzoek Baarmoederhalskanker? </w:t>
      </w:r>
    </w:p>
    <w:p w14:paraId="4280903B" w14:textId="77777777" w:rsidR="008C7A88" w:rsidRDefault="003D505D" w:rsidP="008C7A88">
      <w:r w:rsidRPr="008C7A88">
        <w:t>Bel gratis naar het Centrum voor Kankeropsporing op 0800 60160</w:t>
      </w:r>
      <w:r w:rsidR="008C7A88">
        <w:t xml:space="preserve"> </w:t>
      </w:r>
      <w:r w:rsidRPr="008C7A88">
        <w:t xml:space="preserve">tussen 9 en 12 uur en 13 en 16 uur, stuur een e-mail naar </w:t>
      </w:r>
      <w:hyperlink r:id="rId14" w:history="1">
        <w:r w:rsidR="008C7A88" w:rsidRPr="009F48CB">
          <w:rPr>
            <w:rStyle w:val="Hyperlink"/>
          </w:rPr>
          <w:t>info@bevolkingsonderzoek.be</w:t>
        </w:r>
      </w:hyperlink>
      <w:r w:rsidR="008C7A88">
        <w:t xml:space="preserve"> </w:t>
      </w:r>
      <w:r w:rsidRPr="008C7A88">
        <w:t xml:space="preserve">of </w:t>
      </w:r>
    </w:p>
    <w:p w14:paraId="562F7F45" w14:textId="69F04B2B" w:rsidR="003D505D" w:rsidRPr="008C7A88" w:rsidRDefault="003D505D" w:rsidP="008C7A88">
      <w:r w:rsidRPr="008C7A88">
        <w:t>surf naar</w:t>
      </w:r>
      <w:r w:rsidR="008C7A88">
        <w:t xml:space="preserve"> </w:t>
      </w:r>
      <w:hyperlink r:id="rId15" w:history="1">
        <w:r w:rsidRPr="008C7A88">
          <w:rPr>
            <w:rStyle w:val="Hyperlink"/>
            <w:color w:val="auto"/>
            <w:u w:val="none"/>
          </w:rPr>
          <w:t>https://baarmoederhalskanker.bevolkingsonderzoek.be/</w:t>
        </w:r>
      </w:hyperlink>
      <w:r w:rsidRPr="008C7A88">
        <w:t xml:space="preserve"> </w:t>
      </w:r>
    </w:p>
    <w:p w14:paraId="77326FC7" w14:textId="77777777" w:rsidR="003D505D" w:rsidRPr="008C7A88" w:rsidRDefault="003D505D" w:rsidP="008C7A88"/>
    <w:p w14:paraId="23F14EE8" w14:textId="1E067302" w:rsidR="00783C23" w:rsidRPr="008C7A88" w:rsidRDefault="003D505D" w:rsidP="008C7A88">
      <w:r w:rsidRPr="008C7A88">
        <w:t>Heb je vragen over je persoonlijke medische situatie, neem contact op met je huisarts of gynaecoloog</w:t>
      </w:r>
      <w:r w:rsidR="008C7A88">
        <w:t>.</w:t>
      </w:r>
    </w:p>
    <w:p w14:paraId="7B6CD5D9" w14:textId="77777777" w:rsidR="00783C23" w:rsidRPr="00783C23" w:rsidRDefault="00783C23" w:rsidP="008C7A88"/>
    <w:p w14:paraId="3A323B1B" w14:textId="77777777" w:rsidR="008C7A88" w:rsidRDefault="008C7A88" w:rsidP="008C7A88">
      <w:pPr>
        <w:rPr>
          <w:rFonts w:ascii="Verdana" w:eastAsiaTheme="minorEastAsia" w:hAnsi="Verdana"/>
          <w:color w:val="00679F"/>
          <w:sz w:val="20"/>
          <w14:ligatures w14:val="standard"/>
          <w14:numForm w14:val="oldStyle"/>
        </w:rPr>
      </w:pPr>
      <w:r>
        <w:br w:type="page"/>
      </w:r>
    </w:p>
    <w:p w14:paraId="1954CF2F" w14:textId="5929F894" w:rsidR="00783C23" w:rsidRPr="00783C23" w:rsidRDefault="00783C23" w:rsidP="008C7A88">
      <w:pPr>
        <w:pStyle w:val="Duidelijkcitaat"/>
      </w:pPr>
      <w:r w:rsidRPr="00783C23">
        <w:lastRenderedPageBreak/>
        <w:t>Middellang artikel</w:t>
      </w:r>
    </w:p>
    <w:p w14:paraId="659D0089" w14:textId="77777777" w:rsidR="00783C23" w:rsidRPr="00783C23" w:rsidRDefault="00783C23" w:rsidP="008C7A88"/>
    <w:p w14:paraId="5DE1BF49" w14:textId="34123F85" w:rsidR="003D505D" w:rsidRDefault="003D505D" w:rsidP="008C7A88">
      <w:r>
        <w:t>De tijd vliegt: drie jaar is zo voorbij</w:t>
      </w:r>
    </w:p>
    <w:p w14:paraId="3B1B9A72" w14:textId="77777777" w:rsidR="008C7A88" w:rsidRDefault="008C7A88" w:rsidP="008C7A88"/>
    <w:p w14:paraId="387442CA" w14:textId="77777777" w:rsidR="003D505D" w:rsidRDefault="003D505D" w:rsidP="008C7A88">
      <w:r>
        <w:t>Je krijgt van het Centrum voor Kankeropsporing een uitnodigingsbrief als je tot de leeftijdsgroep (25 tot en met 64 jaar) behoort en het te lang geleden is dat je een uitstrijkje heb laten nemen. Je maakt dan zelf een afspraak met je huisarts of gynaecoloog op een dag waarop je niet ongesteld bent.</w:t>
      </w:r>
    </w:p>
    <w:p w14:paraId="176C39AA" w14:textId="77777777" w:rsidR="008C7A88" w:rsidRDefault="008C7A88" w:rsidP="008C7A88"/>
    <w:p w14:paraId="5F330F1B" w14:textId="2D00EC0B" w:rsidR="003D505D" w:rsidRDefault="003D505D" w:rsidP="008C7A88">
      <w:r>
        <w:t>Wil je weten wanneer je laatste uitstrijkje was?</w:t>
      </w:r>
    </w:p>
    <w:p w14:paraId="76AC8711" w14:textId="77777777" w:rsidR="008C7A88" w:rsidRDefault="008C7A88" w:rsidP="008C7A88">
      <w:pPr>
        <w:rPr>
          <w:lang w:val="nl-NL" w:eastAsia="nl-NL"/>
        </w:rPr>
      </w:pPr>
    </w:p>
    <w:p w14:paraId="44D762D7" w14:textId="2DECF62A" w:rsidR="003D505D" w:rsidRDefault="003D505D" w:rsidP="008C7A88">
      <w:pPr>
        <w:rPr>
          <w:lang w:eastAsia="nl-NL"/>
        </w:rPr>
      </w:pPr>
      <w:r>
        <w:rPr>
          <w:lang w:val="nl-NL" w:eastAsia="nl-NL"/>
        </w:rPr>
        <w:t>Dat kan online én mobiel met:</w:t>
      </w:r>
    </w:p>
    <w:p w14:paraId="15F79864" w14:textId="5FCDE4DB" w:rsidR="003D505D" w:rsidRPr="008C7A88" w:rsidRDefault="003D505D" w:rsidP="008C7A88">
      <w:pPr>
        <w:pStyle w:val="Lijstalinea"/>
        <w:numPr>
          <w:ilvl w:val="0"/>
          <w:numId w:val="10"/>
        </w:numPr>
        <w:rPr>
          <w:rFonts w:eastAsia="Times New Roman" w:cstheme="majorHAnsi"/>
          <w:lang w:eastAsia="nl-NL"/>
        </w:rPr>
      </w:pPr>
      <w:hyperlink r:id="rId16" w:history="1">
        <w:r w:rsidRPr="008C7A88">
          <w:rPr>
            <w:rStyle w:val="Hyperlink"/>
            <w:rFonts w:eastAsia="Times New Roman" w:cstheme="majorHAnsi"/>
            <w:color w:val="auto"/>
            <w:sz w:val="20"/>
            <w:szCs w:val="20"/>
            <w:lang w:val="nl-NL" w:eastAsia="nl-NL"/>
          </w:rPr>
          <w:t>www.myhealthviewer.be</w:t>
        </w:r>
      </w:hyperlink>
    </w:p>
    <w:p w14:paraId="569DF657" w14:textId="32BDD0EE" w:rsidR="003D505D" w:rsidRPr="008C7A88" w:rsidRDefault="003D505D" w:rsidP="008C7A88">
      <w:pPr>
        <w:pStyle w:val="Lijstalinea"/>
        <w:numPr>
          <w:ilvl w:val="0"/>
          <w:numId w:val="10"/>
        </w:numPr>
        <w:rPr>
          <w:rFonts w:eastAsia="Times New Roman" w:cstheme="majorHAnsi"/>
          <w:lang w:eastAsia="nl-NL"/>
        </w:rPr>
      </w:pPr>
      <w:hyperlink r:id="rId17" w:history="1">
        <w:r w:rsidRPr="008C7A88">
          <w:rPr>
            <w:rStyle w:val="Hyperlink"/>
            <w:rFonts w:eastAsia="Times New Roman" w:cstheme="majorHAnsi"/>
            <w:color w:val="auto"/>
            <w:sz w:val="20"/>
            <w:szCs w:val="20"/>
            <w:lang w:val="nl-NL" w:eastAsia="nl-NL"/>
          </w:rPr>
          <w:t>www.mijngezondheid.be</w:t>
        </w:r>
      </w:hyperlink>
    </w:p>
    <w:p w14:paraId="0500426C" w14:textId="07A76363" w:rsidR="003D505D" w:rsidRPr="008C7A88" w:rsidRDefault="003D505D" w:rsidP="008C7A88">
      <w:pPr>
        <w:pStyle w:val="Lijstalinea"/>
        <w:numPr>
          <w:ilvl w:val="0"/>
          <w:numId w:val="10"/>
        </w:numPr>
        <w:rPr>
          <w:rFonts w:eastAsia="Times New Roman" w:cstheme="majorHAnsi"/>
          <w:lang w:eastAsia="nl-NL"/>
        </w:rPr>
      </w:pPr>
      <w:hyperlink r:id="rId18" w:history="1">
        <w:r w:rsidRPr="008C7A88">
          <w:rPr>
            <w:rStyle w:val="Hyperlink"/>
            <w:rFonts w:eastAsia="Times New Roman" w:cstheme="majorHAnsi"/>
            <w:color w:val="auto"/>
            <w:sz w:val="20"/>
            <w:szCs w:val="20"/>
            <w:lang w:val="nl-NL" w:eastAsia="nl-NL"/>
          </w:rPr>
          <w:t>www.cozo.be</w:t>
        </w:r>
      </w:hyperlink>
    </w:p>
    <w:p w14:paraId="7600E267" w14:textId="77777777" w:rsidR="003D505D" w:rsidRDefault="003D505D" w:rsidP="008C7A88">
      <w:pPr>
        <w:rPr>
          <w:lang w:eastAsia="nl-NL"/>
        </w:rPr>
      </w:pPr>
      <w:r>
        <w:rPr>
          <w:lang w:val="nl-NL" w:eastAsia="nl-NL"/>
        </w:rPr>
        <w:t>Daar kan je ook je vaccinaties, medisch dossier en medicatieschema vinden.</w:t>
      </w:r>
    </w:p>
    <w:p w14:paraId="1AFA79F6" w14:textId="77777777" w:rsidR="003D505D" w:rsidRDefault="003D505D" w:rsidP="008C7A88">
      <w:pPr>
        <w:rPr>
          <w:lang w:val="nl-NL" w:eastAsia="nl-NL"/>
        </w:rPr>
      </w:pPr>
      <w:r>
        <w:rPr>
          <w:lang w:val="nl-NL" w:eastAsia="nl-NL"/>
        </w:rPr>
        <w:t>Inloggen kan via je elektronische identiteitskaart. Je kan ook de app ‘</w:t>
      </w:r>
      <w:proofErr w:type="spellStart"/>
      <w:r>
        <w:rPr>
          <w:lang w:val="nl-NL" w:eastAsia="nl-NL"/>
        </w:rPr>
        <w:t>itsme</w:t>
      </w:r>
      <w:proofErr w:type="spellEnd"/>
      <w:r>
        <w:rPr>
          <w:lang w:val="nl-NL" w:eastAsia="nl-NL"/>
        </w:rPr>
        <w:t>’ gebruiken. </w:t>
      </w:r>
    </w:p>
    <w:p w14:paraId="1625A59E" w14:textId="77777777" w:rsidR="003D505D" w:rsidRDefault="003D505D" w:rsidP="008C7A88">
      <w:pPr>
        <w:rPr>
          <w:lang w:eastAsia="nl-NL"/>
        </w:rPr>
      </w:pPr>
    </w:p>
    <w:p w14:paraId="3D4F4A4F" w14:textId="77777777" w:rsidR="003D505D" w:rsidRDefault="003D505D" w:rsidP="008C7A88">
      <w:pPr>
        <w:rPr>
          <w:lang w:eastAsia="en-US"/>
        </w:rPr>
      </w:pPr>
      <w:r>
        <w:t xml:space="preserve">Je kan je ook inschrijven op </w:t>
      </w:r>
    </w:p>
    <w:p w14:paraId="25E27D1C" w14:textId="77777777" w:rsidR="003D505D" w:rsidRPr="008C7A88" w:rsidRDefault="003D505D" w:rsidP="008C7A88">
      <w:pPr>
        <w:rPr>
          <w:rFonts w:eastAsia="Calibri" w:cstheme="majorHAnsi"/>
          <w:color w:val="6D6E71"/>
        </w:rPr>
      </w:pPr>
      <w:hyperlink r:id="rId19" w:history="1">
        <w:r w:rsidRPr="008C7A88">
          <w:rPr>
            <w:rStyle w:val="Hyperlink"/>
            <w:rFonts w:eastAsia="Calibri" w:cstheme="majorHAnsi"/>
            <w:sz w:val="20"/>
            <w:szCs w:val="20"/>
          </w:rPr>
          <w:t>https://baarmoederhalskanker.bevolkingsonderzoek.be/nl/herinneringuitnodiging-bevolkingsonderzoek</w:t>
        </w:r>
      </w:hyperlink>
      <w:r w:rsidRPr="008C7A88">
        <w:rPr>
          <w:rFonts w:eastAsia="Calibri" w:cstheme="majorHAnsi"/>
          <w:color w:val="6D6E71"/>
        </w:rPr>
        <w:t xml:space="preserve">  </w:t>
      </w:r>
    </w:p>
    <w:p w14:paraId="7CE66ECA" w14:textId="77777777" w:rsidR="003D505D" w:rsidRDefault="003D505D" w:rsidP="008C7A88">
      <w:r>
        <w:t>om een herinneringsmail te ontvangen in je mailbox. Zodra je laatste uitstrijkje meer dan 3 jaar geleden is, stuurt het Centrum voor Kankeropsporing je een e-mail.</w:t>
      </w:r>
    </w:p>
    <w:p w14:paraId="2F35307F" w14:textId="77777777" w:rsidR="003D505D" w:rsidRDefault="003D505D" w:rsidP="008C7A88"/>
    <w:p w14:paraId="26924E62" w14:textId="77777777" w:rsidR="003D505D" w:rsidRPr="008C7A88" w:rsidRDefault="003D505D" w:rsidP="008C7A88">
      <w:r w:rsidRPr="008C7A88">
        <w:t>Heb je v</w:t>
      </w:r>
      <w:r w:rsidRPr="008C7A88">
        <w:rPr>
          <w:spacing w:val="-4"/>
        </w:rPr>
        <w:t>r</w:t>
      </w:r>
      <w:r w:rsidRPr="008C7A88">
        <w:t>a</w:t>
      </w:r>
      <w:r w:rsidRPr="008C7A88">
        <w:rPr>
          <w:spacing w:val="-2"/>
        </w:rPr>
        <w:t>g</w:t>
      </w:r>
      <w:r w:rsidRPr="008C7A88">
        <w:t>en?</w:t>
      </w:r>
    </w:p>
    <w:p w14:paraId="55D5BBB3" w14:textId="77777777" w:rsidR="003D505D" w:rsidRDefault="003D505D" w:rsidP="008C7A88">
      <w:r>
        <w:t>Heb je v</w:t>
      </w:r>
      <w:r>
        <w:rPr>
          <w:spacing w:val="-4"/>
        </w:rPr>
        <w:t>r</w:t>
      </w:r>
      <w:r>
        <w:t>a</w:t>
      </w:r>
      <w:r>
        <w:rPr>
          <w:spacing w:val="-2"/>
        </w:rPr>
        <w:t>g</w:t>
      </w:r>
      <w:r>
        <w:t xml:space="preserve">en </w:t>
      </w:r>
      <w:r>
        <w:rPr>
          <w:spacing w:val="-1"/>
        </w:rPr>
        <w:t>o</w:t>
      </w:r>
      <w:r>
        <w:rPr>
          <w:spacing w:val="-2"/>
        </w:rPr>
        <w:t>v</w:t>
      </w:r>
      <w:r>
        <w:t>er je pe</w:t>
      </w:r>
      <w:r>
        <w:rPr>
          <w:spacing w:val="-3"/>
        </w:rPr>
        <w:t>r</w:t>
      </w:r>
      <w:r>
        <w:t>soonlij</w:t>
      </w:r>
      <w:r>
        <w:rPr>
          <w:spacing w:val="-5"/>
        </w:rPr>
        <w:t>k</w:t>
      </w:r>
      <w:r>
        <w:t>e medische situ</w:t>
      </w:r>
      <w:r>
        <w:rPr>
          <w:spacing w:val="-2"/>
        </w:rPr>
        <w:t>a</w:t>
      </w:r>
      <w:r>
        <w:t>tie,</w:t>
      </w:r>
      <w:r>
        <w:rPr>
          <w:spacing w:val="-2"/>
        </w:rPr>
        <w:t xml:space="preserve"> </w:t>
      </w:r>
      <w:r>
        <w:t xml:space="preserve">neem </w:t>
      </w:r>
      <w:r>
        <w:rPr>
          <w:spacing w:val="-2"/>
        </w:rPr>
        <w:t>c</w:t>
      </w:r>
      <w:r>
        <w:t>o</w:t>
      </w:r>
      <w:r>
        <w:rPr>
          <w:spacing w:val="-2"/>
        </w:rPr>
        <w:t>nt</w:t>
      </w:r>
      <w:r>
        <w:t>act op m</w:t>
      </w:r>
      <w:r>
        <w:rPr>
          <w:spacing w:val="-1"/>
        </w:rPr>
        <w:t>e</w:t>
      </w:r>
      <w:r>
        <w:t>t je huisarts of gynae</w:t>
      </w:r>
      <w:r>
        <w:rPr>
          <w:spacing w:val="-1"/>
        </w:rPr>
        <w:t>c</w:t>
      </w:r>
      <w:r>
        <w:t>oloog.</w:t>
      </w:r>
    </w:p>
    <w:p w14:paraId="038EA16A" w14:textId="77777777" w:rsidR="003D505D" w:rsidRDefault="003D505D" w:rsidP="008C7A88"/>
    <w:p w14:paraId="11D31BC1" w14:textId="77777777" w:rsidR="003D505D" w:rsidRPr="008C7A88" w:rsidRDefault="003D505D" w:rsidP="008C7A88">
      <w:r w:rsidRPr="008C7A88">
        <w:t xml:space="preserve">Meer </w:t>
      </w:r>
      <w:r w:rsidRPr="008C7A88">
        <w:rPr>
          <w:spacing w:val="-1"/>
        </w:rPr>
        <w:t>we</w:t>
      </w:r>
      <w:r w:rsidRPr="008C7A88">
        <w:rPr>
          <w:spacing w:val="-2"/>
        </w:rPr>
        <w:t>t</w:t>
      </w:r>
      <w:r w:rsidRPr="008C7A88">
        <w:t xml:space="preserve">en </w:t>
      </w:r>
      <w:r w:rsidRPr="008C7A88">
        <w:rPr>
          <w:spacing w:val="-1"/>
        </w:rPr>
        <w:t>o</w:t>
      </w:r>
      <w:r w:rsidRPr="008C7A88">
        <w:rPr>
          <w:spacing w:val="-2"/>
        </w:rPr>
        <w:t>v</w:t>
      </w:r>
      <w:r w:rsidRPr="008C7A88">
        <w:t>er h</w:t>
      </w:r>
      <w:r w:rsidRPr="008C7A88">
        <w:rPr>
          <w:spacing w:val="-1"/>
        </w:rPr>
        <w:t>e</w:t>
      </w:r>
      <w:r w:rsidRPr="008C7A88">
        <w:t>t b</w:t>
      </w:r>
      <w:r w:rsidRPr="008C7A88">
        <w:rPr>
          <w:spacing w:val="-1"/>
        </w:rPr>
        <w:t>e</w:t>
      </w:r>
      <w:r w:rsidRPr="008C7A88">
        <w:rPr>
          <w:spacing w:val="-2"/>
        </w:rPr>
        <w:t>v</w:t>
      </w:r>
      <w:r w:rsidRPr="008C7A88">
        <w:t>olkingsonder</w:t>
      </w:r>
      <w:r w:rsidRPr="008C7A88">
        <w:rPr>
          <w:spacing w:val="-3"/>
        </w:rPr>
        <w:t>z</w:t>
      </w:r>
      <w:r w:rsidRPr="008C7A88">
        <w:t>oek?</w:t>
      </w:r>
    </w:p>
    <w:p w14:paraId="25C4E5F1" w14:textId="17026B82" w:rsidR="003D505D" w:rsidRPr="008C7A88" w:rsidRDefault="003D505D" w:rsidP="008C7A88">
      <w:r>
        <w:t>Bel g</w:t>
      </w:r>
      <w:r>
        <w:rPr>
          <w:spacing w:val="-4"/>
        </w:rPr>
        <w:t>r</w:t>
      </w:r>
      <w:r>
        <w:rPr>
          <w:spacing w:val="-2"/>
        </w:rPr>
        <w:t>a</w:t>
      </w:r>
      <w:r>
        <w:t>tis</w:t>
      </w:r>
      <w:r>
        <w:rPr>
          <w:spacing w:val="-2"/>
        </w:rPr>
        <w:t xml:space="preserve"> </w:t>
      </w:r>
      <w:r>
        <w:t>naar h</w:t>
      </w:r>
      <w:r>
        <w:rPr>
          <w:spacing w:val="-1"/>
        </w:rPr>
        <w:t>e</w:t>
      </w:r>
      <w:r>
        <w:t>t Ce</w:t>
      </w:r>
      <w:r>
        <w:rPr>
          <w:spacing w:val="-2"/>
        </w:rPr>
        <w:t>n</w:t>
      </w:r>
      <w:r>
        <w:t xml:space="preserve">trum </w:t>
      </w:r>
      <w:r>
        <w:rPr>
          <w:spacing w:val="-2"/>
        </w:rPr>
        <w:t>v</w:t>
      </w:r>
      <w:r>
        <w:t xml:space="preserve">oor </w:t>
      </w:r>
      <w:r>
        <w:rPr>
          <w:spacing w:val="-3"/>
        </w:rPr>
        <w:t>K</w:t>
      </w:r>
      <w:r>
        <w:t>an</w:t>
      </w:r>
      <w:r>
        <w:rPr>
          <w:spacing w:val="-6"/>
        </w:rPr>
        <w:t>k</w:t>
      </w:r>
      <w:r>
        <w:t>e</w:t>
      </w:r>
      <w:r>
        <w:rPr>
          <w:spacing w:val="-3"/>
        </w:rPr>
        <w:t>r</w:t>
      </w:r>
      <w:r>
        <w:t>o</w:t>
      </w:r>
      <w:r>
        <w:rPr>
          <w:spacing w:val="-1"/>
        </w:rPr>
        <w:t>p</w:t>
      </w:r>
      <w:r>
        <w:t xml:space="preserve">sporing op </w:t>
      </w:r>
      <w:r>
        <w:rPr>
          <w:b/>
          <w:bCs/>
        </w:rPr>
        <w:t>0800 60160</w:t>
      </w:r>
      <w:r w:rsidR="008C7A88">
        <w:rPr>
          <w:b/>
          <w:bCs/>
        </w:rPr>
        <w:t xml:space="preserve"> </w:t>
      </w:r>
      <w:r>
        <w:t>tussen 9 en 12 uur en 13 en 16 uu</w:t>
      </w:r>
      <w:r>
        <w:rPr>
          <w:spacing w:val="-15"/>
        </w:rPr>
        <w:t>r</w:t>
      </w:r>
      <w:r>
        <w:t xml:space="preserve">, </w:t>
      </w:r>
      <w:r w:rsidRPr="008C7A88">
        <w:rPr>
          <w:spacing w:val="-2"/>
        </w:rPr>
        <w:t>s</w:t>
      </w:r>
      <w:r w:rsidRPr="008C7A88">
        <w:t xml:space="preserve">tuur een e-mail naar </w:t>
      </w:r>
      <w:hyperlink r:id="rId20" w:history="1">
        <w:r w:rsidRPr="008C7A88">
          <w:rPr>
            <w:rStyle w:val="Hyperlink"/>
            <w:rFonts w:eastAsia="Calibri" w:cs="Calibri"/>
            <w:b/>
            <w:bCs/>
            <w:color w:val="auto"/>
            <w:sz w:val="20"/>
            <w:szCs w:val="20"/>
          </w:rPr>
          <w:t>i</w:t>
        </w:r>
        <w:r w:rsidRPr="008C7A88">
          <w:rPr>
            <w:rStyle w:val="Hyperlink"/>
            <w:rFonts w:eastAsia="Calibri" w:cs="Calibri"/>
            <w:b/>
            <w:bCs/>
            <w:color w:val="auto"/>
            <w:spacing w:val="-1"/>
            <w:sz w:val="20"/>
            <w:szCs w:val="20"/>
          </w:rPr>
          <w:t>n</w:t>
        </w:r>
        <w:r w:rsidRPr="008C7A88">
          <w:rPr>
            <w:rStyle w:val="Hyperlink"/>
            <w:rFonts w:eastAsia="Calibri" w:cs="Calibri"/>
            <w:b/>
            <w:bCs/>
            <w:color w:val="auto"/>
            <w:spacing w:val="-3"/>
            <w:sz w:val="20"/>
            <w:szCs w:val="20"/>
          </w:rPr>
          <w:t>f</w:t>
        </w:r>
        <w:r w:rsidRPr="008C7A88">
          <w:rPr>
            <w:rStyle w:val="Hyperlink"/>
            <w:rFonts w:eastAsia="Calibri" w:cs="Calibri"/>
            <w:b/>
            <w:bCs/>
            <w:color w:val="auto"/>
            <w:sz w:val="20"/>
            <w:szCs w:val="20"/>
          </w:rPr>
          <w:t>o@b</w:t>
        </w:r>
        <w:r w:rsidRPr="008C7A88">
          <w:rPr>
            <w:rStyle w:val="Hyperlink"/>
            <w:rFonts w:eastAsia="Calibri" w:cs="Calibri"/>
            <w:b/>
            <w:bCs/>
            <w:color w:val="auto"/>
            <w:spacing w:val="-1"/>
            <w:sz w:val="20"/>
            <w:szCs w:val="20"/>
          </w:rPr>
          <w:t>e</w:t>
        </w:r>
        <w:r w:rsidRPr="008C7A88">
          <w:rPr>
            <w:rStyle w:val="Hyperlink"/>
            <w:rFonts w:eastAsia="Calibri" w:cs="Calibri"/>
            <w:b/>
            <w:bCs/>
            <w:color w:val="auto"/>
            <w:spacing w:val="-2"/>
            <w:sz w:val="20"/>
            <w:szCs w:val="20"/>
          </w:rPr>
          <w:t>v</w:t>
        </w:r>
        <w:r w:rsidRPr="008C7A88">
          <w:rPr>
            <w:rStyle w:val="Hyperlink"/>
            <w:rFonts w:eastAsia="Calibri" w:cs="Calibri"/>
            <w:b/>
            <w:bCs/>
            <w:color w:val="auto"/>
            <w:sz w:val="20"/>
            <w:szCs w:val="20"/>
          </w:rPr>
          <w:t>olkingsonder</w:t>
        </w:r>
        <w:r w:rsidRPr="008C7A88">
          <w:rPr>
            <w:rStyle w:val="Hyperlink"/>
            <w:rFonts w:eastAsia="Calibri" w:cs="Calibri"/>
            <w:b/>
            <w:bCs/>
            <w:color w:val="auto"/>
            <w:spacing w:val="-3"/>
            <w:sz w:val="20"/>
            <w:szCs w:val="20"/>
          </w:rPr>
          <w:t>z</w:t>
        </w:r>
        <w:r w:rsidRPr="008C7A88">
          <w:rPr>
            <w:rStyle w:val="Hyperlink"/>
            <w:rFonts w:eastAsia="Calibri" w:cs="Calibri"/>
            <w:b/>
            <w:bCs/>
            <w:color w:val="auto"/>
            <w:sz w:val="20"/>
            <w:szCs w:val="20"/>
          </w:rPr>
          <w:t>oek.be</w:t>
        </w:r>
      </w:hyperlink>
      <w:r w:rsidRPr="008C7A88">
        <w:t>, of surf naar</w:t>
      </w:r>
    </w:p>
    <w:p w14:paraId="0DB62266" w14:textId="77777777" w:rsidR="003D505D" w:rsidRPr="008C7A88" w:rsidRDefault="003D505D" w:rsidP="008C7A88">
      <w:pPr>
        <w:rPr>
          <w:rFonts w:eastAsia="Calibri" w:cs="Calibri"/>
        </w:rPr>
      </w:pPr>
      <w:hyperlink r:id="rId21" w:history="1">
        <w:r w:rsidRPr="008C7A88">
          <w:rPr>
            <w:rStyle w:val="Hyperlink"/>
            <w:rFonts w:eastAsia="Calibri" w:cs="Calibri"/>
            <w:color w:val="auto"/>
            <w:sz w:val="20"/>
            <w:szCs w:val="20"/>
          </w:rPr>
          <w:t>https://baarmoederhalskanker.bevolkingsonderzoek.be/</w:t>
        </w:r>
      </w:hyperlink>
      <w:r w:rsidRPr="008C7A88">
        <w:rPr>
          <w:rFonts w:eastAsia="Calibri" w:cs="Calibri"/>
        </w:rPr>
        <w:t xml:space="preserve"> </w:t>
      </w:r>
    </w:p>
    <w:p w14:paraId="146286BA" w14:textId="77777777" w:rsidR="00783C23" w:rsidRPr="00783C23" w:rsidRDefault="00783C23" w:rsidP="008C7A88"/>
    <w:p w14:paraId="22D73EA7" w14:textId="77777777" w:rsidR="00783C23" w:rsidRPr="00783C23" w:rsidRDefault="00783C23" w:rsidP="008C7A88"/>
    <w:p w14:paraId="368B3F2C" w14:textId="77777777" w:rsidR="00783C23" w:rsidRPr="00783C23" w:rsidRDefault="00783C23" w:rsidP="008C7A88">
      <w:pPr>
        <w:pStyle w:val="Duidelijkcitaat"/>
      </w:pPr>
      <w:r w:rsidRPr="00783C23">
        <w:t>Lang artikel</w:t>
      </w:r>
    </w:p>
    <w:p w14:paraId="17033ECC" w14:textId="77777777" w:rsidR="00783C23" w:rsidRPr="00783C23" w:rsidRDefault="00783C23" w:rsidP="008C7A88">
      <w:r w:rsidRPr="00783C23">
        <w:rPr>
          <w:noProof/>
        </w:rPr>
        <mc:AlternateContent>
          <mc:Choice Requires="wps">
            <w:drawing>
              <wp:anchor distT="45720" distB="45720" distL="114300" distR="114300" simplePos="0" relativeHeight="251671552" behindDoc="0" locked="0" layoutInCell="1" allowOverlap="1" wp14:anchorId="100CDFD0" wp14:editId="58F2E376">
                <wp:simplePos x="0" y="0"/>
                <wp:positionH relativeFrom="margin">
                  <wp:align>left</wp:align>
                </wp:positionH>
                <wp:positionV relativeFrom="paragraph">
                  <wp:posOffset>243205</wp:posOffset>
                </wp:positionV>
                <wp:extent cx="5476875" cy="1404620"/>
                <wp:effectExtent l="0" t="0" r="28575" b="19685"/>
                <wp:wrapTopAndBottom/>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404620"/>
                        </a:xfrm>
                        <a:prstGeom prst="rect">
                          <a:avLst/>
                        </a:prstGeom>
                        <a:solidFill>
                          <a:srgbClr val="FFFF00"/>
                        </a:solidFill>
                        <a:ln w="9525">
                          <a:solidFill>
                            <a:srgbClr val="000000"/>
                          </a:solidFill>
                          <a:miter lim="800000"/>
                          <a:headEnd/>
                          <a:tailEnd/>
                        </a:ln>
                      </wps:spPr>
                      <wps:txbx>
                        <w:txbxContent>
                          <w:p w14:paraId="2970BF8A" w14:textId="77777777" w:rsidR="00783C23" w:rsidRPr="00D149FA" w:rsidRDefault="00783C23" w:rsidP="008C7A88">
                            <w:r w:rsidRPr="00D149FA">
                              <w:t>Let op!</w:t>
                            </w:r>
                          </w:p>
                          <w:p w14:paraId="6570DFBB" w14:textId="77777777" w:rsidR="00783C23" w:rsidRPr="00D149FA" w:rsidRDefault="00783C23" w:rsidP="008C7A88"/>
                          <w:p w14:paraId="3643F787" w14:textId="2F2ADF2A" w:rsidR="00783C23" w:rsidRPr="00D149FA" w:rsidRDefault="00783C23" w:rsidP="008C7A88">
                            <w:pPr>
                              <w:rPr>
                                <w:rFonts w:eastAsia="Calibri" w:cs="Calibri"/>
                                <w:color w:val="6D6E71"/>
                                <w:spacing w:val="-6"/>
                                <w:sz w:val="20"/>
                                <w:szCs w:val="20"/>
                              </w:rPr>
                            </w:pPr>
                            <w:r w:rsidRPr="00D149FA">
                              <w:rPr>
                                <w:rFonts w:eastAsia="Times New Roman" w:cs="Times New Roman"/>
                                <w:sz w:val="20"/>
                                <w:szCs w:val="20"/>
                              </w:rPr>
                              <w:t xml:space="preserve">In dit lang artikel kan je de totale dekkingsgraad van 2018 in jouw gemeente toevoegen. Zoek het cijfer op in </w:t>
                            </w:r>
                            <w:hyperlink r:id="rId22" w:history="1">
                              <w:r w:rsidRPr="00D149FA">
                                <w:rPr>
                                  <w:rStyle w:val="Hyperlink"/>
                                  <w:rFonts w:eastAsia="Times New Roman" w:cs="Times New Roman"/>
                                  <w:sz w:val="20"/>
                                  <w:szCs w:val="20"/>
                                </w:rPr>
                                <w:t>deze tabel</w:t>
                              </w:r>
                            </w:hyperlink>
                            <w:r w:rsidRPr="00D149FA">
                              <w:rPr>
                                <w:rFonts w:eastAsia="Times New Roman" w:cs="Times New Roman"/>
                                <w:sz w:val="20"/>
                                <w:szCs w:val="20"/>
                              </w:rPr>
                              <w:t xml:space="preserve">. De totale dekkingsgraad is het percentage van de doelgroep dat zich preventief laat onderzoeken op </w:t>
                            </w:r>
                            <w:r w:rsidR="001D34DE">
                              <w:rPr>
                                <w:rFonts w:eastAsia="Times New Roman" w:cs="Times New Roman"/>
                                <w:sz w:val="20"/>
                                <w:szCs w:val="20"/>
                              </w:rPr>
                              <w:t>baarmoederhalskanker.</w:t>
                            </w:r>
                            <w:bookmarkStart w:id="1" w:name="_GoBack"/>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0CDFD0" id="_x0000_t202" coordsize="21600,21600" o:spt="202" path="m,l,21600r21600,l21600,xe">
                <v:stroke joinstyle="miter"/>
                <v:path gradientshapeok="t" o:connecttype="rect"/>
              </v:shapetype>
              <v:shape id="Tekstvak 2" o:spid="_x0000_s1026" type="#_x0000_t202" style="position:absolute;margin-left:0;margin-top:19.15pt;width:431.25pt;height:110.6pt;z-index:2516715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" fillcolor="yellow">
                <v:textbox style="mso-fit-shape-to-text:t">
                  <w:txbxContent>
                    <w:p w14:paraId="2970BF8A" w14:textId="77777777" w:rsidR="00783C23" w:rsidRPr="00D149FA" w:rsidRDefault="00783C23" w:rsidP="008C7A88">
                      <w:r w:rsidRPr="00D149FA">
                        <w:t>Let op!</w:t>
                      </w:r>
                    </w:p>
                    <w:p w14:paraId="6570DFBB" w14:textId="77777777" w:rsidR="00783C23" w:rsidRPr="00D149FA" w:rsidRDefault="00783C23" w:rsidP="008C7A88"/>
                    <w:p w14:paraId="3643F787" w14:textId="2F2ADF2A" w:rsidR="00783C23" w:rsidRPr="00D149FA" w:rsidRDefault="00783C23" w:rsidP="008C7A88">
                      <w:pPr>
                        <w:rPr>
                          <w:rFonts w:eastAsia="Calibri" w:cs="Calibri"/>
                          <w:color w:val="6D6E71"/>
                          <w:spacing w:val="-6"/>
                          <w:sz w:val="20"/>
                          <w:szCs w:val="20"/>
                        </w:rPr>
                      </w:pPr>
                      <w:r w:rsidRPr="00D149FA">
                        <w:rPr>
                          <w:rFonts w:eastAsia="Times New Roman" w:cs="Times New Roman"/>
                          <w:sz w:val="20"/>
                          <w:szCs w:val="20"/>
                        </w:rPr>
                        <w:t xml:space="preserve">In dit lang artikel kan je de totale dekkingsgraad van 2018 in jouw gemeente toevoegen. Zoek het cijfer op in </w:t>
                      </w:r>
                      <w:hyperlink r:id="rId23" w:history="1">
                        <w:r w:rsidRPr="00D149FA">
                          <w:rPr>
                            <w:rStyle w:val="Hyperlink"/>
                            <w:rFonts w:eastAsia="Times New Roman" w:cs="Times New Roman"/>
                            <w:sz w:val="20"/>
                            <w:szCs w:val="20"/>
                          </w:rPr>
                          <w:t>deze tabel</w:t>
                        </w:r>
                      </w:hyperlink>
                      <w:r w:rsidRPr="00D149FA">
                        <w:rPr>
                          <w:rFonts w:eastAsia="Times New Roman" w:cs="Times New Roman"/>
                          <w:sz w:val="20"/>
                          <w:szCs w:val="20"/>
                        </w:rPr>
                        <w:t xml:space="preserve">. De totale dekkingsgraad is het percentage van de doelgroep dat zich preventief laat onderzoeken op </w:t>
                      </w:r>
                      <w:r w:rsidR="001D34DE">
                        <w:rPr>
                          <w:rFonts w:eastAsia="Times New Roman" w:cs="Times New Roman"/>
                          <w:sz w:val="20"/>
                          <w:szCs w:val="20"/>
                        </w:rPr>
                        <w:t>baarmoederhalskanker.</w:t>
                      </w:r>
                      <w:bookmarkStart w:id="2" w:name="_GoBack"/>
                      <w:bookmarkEnd w:id="2"/>
                    </w:p>
                  </w:txbxContent>
                </v:textbox>
                <w10:wrap type="topAndBottom" anchorx="margin"/>
              </v:shape>
            </w:pict>
          </mc:Fallback>
        </mc:AlternateContent>
      </w:r>
    </w:p>
    <w:p w14:paraId="728CDA58" w14:textId="77777777" w:rsidR="00783C23" w:rsidRPr="00783C23" w:rsidRDefault="00783C23" w:rsidP="008C7A88"/>
    <w:p w14:paraId="20A151B0" w14:textId="77777777" w:rsidR="00783C23" w:rsidRPr="00783C23" w:rsidRDefault="00783C23" w:rsidP="008C7A88"/>
    <w:p w14:paraId="091A97D8" w14:textId="77777777" w:rsidR="003D505D" w:rsidRDefault="003D505D" w:rsidP="008C7A88">
      <w:r>
        <w:rPr>
          <w:spacing w:val="-6"/>
        </w:rPr>
        <w:t>V</w:t>
      </w:r>
      <w:r>
        <w:rPr>
          <w:spacing w:val="-4"/>
        </w:rPr>
        <w:t>r</w:t>
      </w:r>
      <w:r>
        <w:t>oe</w:t>
      </w:r>
      <w:r>
        <w:rPr>
          <w:spacing w:val="-4"/>
        </w:rPr>
        <w:t>g</w:t>
      </w:r>
      <w:r>
        <w:t>tijdi</w:t>
      </w:r>
      <w:r>
        <w:rPr>
          <w:spacing w:val="-2"/>
        </w:rPr>
        <w:t>g</w:t>
      </w:r>
      <w:r>
        <w:t>e</w:t>
      </w:r>
      <w:r>
        <w:rPr>
          <w:spacing w:val="-3"/>
        </w:rPr>
        <w:t xml:space="preserve"> </w:t>
      </w:r>
      <w:r>
        <w:t>o</w:t>
      </w:r>
      <w:r>
        <w:rPr>
          <w:spacing w:val="-1"/>
        </w:rPr>
        <w:t>p</w:t>
      </w:r>
      <w:r>
        <w:t>sporing is de be</w:t>
      </w:r>
      <w:r>
        <w:rPr>
          <w:spacing w:val="-2"/>
        </w:rPr>
        <w:t>s</w:t>
      </w:r>
      <w:r>
        <w:rPr>
          <w:spacing w:val="-3"/>
        </w:rPr>
        <w:t>t</w:t>
      </w:r>
      <w:r>
        <w:t xml:space="preserve">e bescherming </w:t>
      </w:r>
      <w:r>
        <w:rPr>
          <w:spacing w:val="-3"/>
        </w:rPr>
        <w:t>t</w:t>
      </w:r>
      <w:r>
        <w:t>e</w:t>
      </w:r>
      <w:r>
        <w:rPr>
          <w:spacing w:val="-2"/>
        </w:rPr>
        <w:t>g</w:t>
      </w:r>
      <w:r>
        <w:t>en baarmoederhals</w:t>
      </w:r>
      <w:r>
        <w:rPr>
          <w:spacing w:val="-4"/>
        </w:rPr>
        <w:t>k</w:t>
      </w:r>
      <w:r>
        <w:t>an</w:t>
      </w:r>
      <w:r>
        <w:rPr>
          <w:spacing w:val="-8"/>
        </w:rPr>
        <w:t>k</w:t>
      </w:r>
      <w:r>
        <w:t>e</w:t>
      </w:r>
      <w:r>
        <w:rPr>
          <w:spacing w:val="-24"/>
        </w:rPr>
        <w:t>r</w:t>
      </w:r>
      <w:r>
        <w:t>. La</w:t>
      </w:r>
      <w:r>
        <w:rPr>
          <w:spacing w:val="-2"/>
        </w:rPr>
        <w:t>a</w:t>
      </w:r>
      <w:r>
        <w:t xml:space="preserve">t </w:t>
      </w:r>
      <w:r>
        <w:rPr>
          <w:spacing w:val="-4"/>
        </w:rPr>
        <w:t>v</w:t>
      </w:r>
      <w:r>
        <w:t>an je 25</w:t>
      </w:r>
      <w:r>
        <w:rPr>
          <w:spacing w:val="-3"/>
        </w:rPr>
        <w:t>st</w:t>
      </w:r>
      <w:r>
        <w:t xml:space="preserve">e </w:t>
      </w:r>
      <w:r>
        <w:rPr>
          <w:spacing w:val="-2"/>
        </w:rPr>
        <w:t>t</w:t>
      </w:r>
      <w:r>
        <w:t>ot en m</w:t>
      </w:r>
      <w:r>
        <w:rPr>
          <w:spacing w:val="-1"/>
        </w:rPr>
        <w:t>e</w:t>
      </w:r>
      <w:r>
        <w:t>t je 64</w:t>
      </w:r>
      <w:r>
        <w:rPr>
          <w:spacing w:val="-3"/>
        </w:rPr>
        <w:t>st</w:t>
      </w:r>
      <w:r>
        <w:t>e el</w:t>
      </w:r>
      <w:r>
        <w:rPr>
          <w:spacing w:val="-8"/>
        </w:rPr>
        <w:t>k</w:t>
      </w:r>
      <w:r>
        <w:t>e drie jaar een uit</w:t>
      </w:r>
      <w:r>
        <w:rPr>
          <w:spacing w:val="-3"/>
        </w:rPr>
        <w:t>s</w:t>
      </w:r>
      <w:r>
        <w:t>trijkje nemen.</w:t>
      </w:r>
    </w:p>
    <w:p w14:paraId="5C400093" w14:textId="77777777" w:rsidR="003D505D" w:rsidRDefault="003D505D" w:rsidP="008C7A88"/>
    <w:p w14:paraId="1E62EFB4" w14:textId="77777777" w:rsidR="003D505D" w:rsidRDefault="003D505D" w:rsidP="008C7A88">
      <w:r>
        <w:t>In juni 2013 startte de Vlaamse overheid met een Bevolkingsonderzoek Baarmoederhalskanker. Het onderzoek moedigt</w:t>
      </w:r>
      <w:r>
        <w:rPr>
          <w:b/>
        </w:rPr>
        <w:t xml:space="preserve"> vrouwen van 25 tot en met 64 jaar</w:t>
      </w:r>
      <w:r>
        <w:t xml:space="preserve"> aan om </w:t>
      </w:r>
      <w:r>
        <w:rPr>
          <w:b/>
        </w:rPr>
        <w:t>elke drie jaar een uitstrijkje</w:t>
      </w:r>
      <w:r>
        <w:t xml:space="preserve"> te laten nemen. Dit uitstrijkje wordt dan in een laboratorium onderzocht om te kijken of het afwijkende cellen bevat.</w:t>
      </w:r>
    </w:p>
    <w:p w14:paraId="5492A03C" w14:textId="77777777" w:rsidR="003D505D" w:rsidRDefault="003D505D" w:rsidP="008C7A88"/>
    <w:p w14:paraId="181A0174" w14:textId="77777777" w:rsidR="003D505D" w:rsidRDefault="003D505D" w:rsidP="008C7A88">
      <w:r>
        <w:t>Baarmoederhalskanker ontstaat heel langzaam. Bovendien kunnen afwijkende cellen worden opgespoord voordat ze kankercellen worden. Daardoor is baarmoederhalskanker één van de ziekten die in aanmerking komen voor een bevolkingsonderzoek.</w:t>
      </w:r>
    </w:p>
    <w:p w14:paraId="38B688F2" w14:textId="77777777" w:rsidR="003D505D" w:rsidRDefault="003D505D" w:rsidP="008C7A88"/>
    <w:p w14:paraId="4DB08288" w14:textId="77777777" w:rsidR="003D505D" w:rsidRDefault="003D505D" w:rsidP="008C7A88">
      <w:r>
        <w:rPr>
          <w:b/>
        </w:rPr>
        <w:t>Tijdig opsporen is belangrijk.</w:t>
      </w:r>
      <w:r>
        <w:t xml:space="preserve"> Doordat de ziekte of het risico erop eerder wordt vastgesteld, kunnen verwikkelingen of een (zwaardere) behandeling worden vermeden en is de kans op volledige genezing groter.</w:t>
      </w:r>
    </w:p>
    <w:p w14:paraId="078C745A" w14:textId="77777777" w:rsidR="003D505D" w:rsidRDefault="003D505D" w:rsidP="008C7A88"/>
    <w:p w14:paraId="3258451D" w14:textId="77777777" w:rsidR="003D505D" w:rsidRPr="008C7A88" w:rsidRDefault="003D505D" w:rsidP="008C7A88">
      <w:r w:rsidRPr="008C7A88">
        <w:t>De tijd</w:t>
      </w:r>
      <w:r w:rsidRPr="008C7A88">
        <w:rPr>
          <w:spacing w:val="-2"/>
        </w:rPr>
        <w:t xml:space="preserve"> </w:t>
      </w:r>
      <w:r w:rsidRPr="008C7A88">
        <w:t>vlie</w:t>
      </w:r>
      <w:r w:rsidRPr="008C7A88">
        <w:rPr>
          <w:spacing w:val="-1"/>
        </w:rPr>
        <w:t>g</w:t>
      </w:r>
      <w:r w:rsidRPr="008C7A88">
        <w:t xml:space="preserve">t: drie jaar is </w:t>
      </w:r>
      <w:r w:rsidRPr="008C7A88">
        <w:rPr>
          <w:spacing w:val="-3"/>
        </w:rPr>
        <w:t>z</w:t>
      </w:r>
      <w:r w:rsidRPr="008C7A88">
        <w:t xml:space="preserve">o </w:t>
      </w:r>
      <w:r w:rsidRPr="008C7A88">
        <w:rPr>
          <w:spacing w:val="-2"/>
        </w:rPr>
        <w:t>v</w:t>
      </w:r>
      <w:r w:rsidRPr="008C7A88">
        <w:t>oorbij</w:t>
      </w:r>
    </w:p>
    <w:p w14:paraId="7F6027A6" w14:textId="77777777" w:rsidR="003D505D" w:rsidRDefault="003D505D" w:rsidP="008C7A88"/>
    <w:p w14:paraId="26DDFB66" w14:textId="77777777" w:rsidR="003D505D" w:rsidRDefault="003D505D" w:rsidP="008C7A88">
      <w:r>
        <w:t>Je krij</w:t>
      </w:r>
      <w:r>
        <w:rPr>
          <w:spacing w:val="-3"/>
        </w:rPr>
        <w:t>g</w:t>
      </w:r>
      <w:r>
        <w:t xml:space="preserve">t </w:t>
      </w:r>
      <w:r>
        <w:rPr>
          <w:spacing w:val="-3"/>
        </w:rPr>
        <w:t>v</w:t>
      </w:r>
      <w:r>
        <w:t>an h</w:t>
      </w:r>
      <w:r>
        <w:rPr>
          <w:spacing w:val="-1"/>
        </w:rPr>
        <w:t>e</w:t>
      </w:r>
      <w:r>
        <w:t>t Ce</w:t>
      </w:r>
      <w:r>
        <w:rPr>
          <w:spacing w:val="-2"/>
        </w:rPr>
        <w:t>n</w:t>
      </w:r>
      <w:r>
        <w:t xml:space="preserve">trum </w:t>
      </w:r>
      <w:r>
        <w:rPr>
          <w:spacing w:val="-2"/>
        </w:rPr>
        <w:t>v</w:t>
      </w:r>
      <w:r>
        <w:t xml:space="preserve">oor </w:t>
      </w:r>
      <w:r>
        <w:rPr>
          <w:spacing w:val="-3"/>
        </w:rPr>
        <w:t>K</w:t>
      </w:r>
      <w:r>
        <w:t>an</w:t>
      </w:r>
      <w:r>
        <w:rPr>
          <w:spacing w:val="-6"/>
        </w:rPr>
        <w:t>k</w:t>
      </w:r>
      <w:r>
        <w:t>e</w:t>
      </w:r>
      <w:r>
        <w:rPr>
          <w:spacing w:val="-3"/>
        </w:rPr>
        <w:t>r</w:t>
      </w:r>
      <w:r>
        <w:t>o</w:t>
      </w:r>
      <w:r>
        <w:rPr>
          <w:spacing w:val="-1"/>
        </w:rPr>
        <w:t>p</w:t>
      </w:r>
      <w:r>
        <w:t>sporing een uitnodigingsbri</w:t>
      </w:r>
      <w:r>
        <w:rPr>
          <w:spacing w:val="-1"/>
        </w:rPr>
        <w:t>e</w:t>
      </w:r>
      <w:r>
        <w:t xml:space="preserve">f als je </w:t>
      </w:r>
      <w:r>
        <w:rPr>
          <w:spacing w:val="-2"/>
        </w:rPr>
        <w:t>t</w:t>
      </w:r>
      <w:r>
        <w:t>ot de leeftijdsg</w:t>
      </w:r>
      <w:r>
        <w:rPr>
          <w:spacing w:val="-3"/>
        </w:rPr>
        <w:t>r</w:t>
      </w:r>
      <w:r>
        <w:t>oep behoort en h</w:t>
      </w:r>
      <w:r>
        <w:rPr>
          <w:spacing w:val="-1"/>
        </w:rPr>
        <w:t>e</w:t>
      </w:r>
      <w:r>
        <w:t xml:space="preserve">t </w:t>
      </w:r>
      <w:r>
        <w:rPr>
          <w:spacing w:val="-2"/>
        </w:rPr>
        <w:t>t</w:t>
      </w:r>
      <w:r>
        <w:t xml:space="preserve">e lang </w:t>
      </w:r>
      <w:r>
        <w:rPr>
          <w:spacing w:val="-2"/>
        </w:rPr>
        <w:t>g</w:t>
      </w:r>
      <w:r>
        <w:t>eleden is</w:t>
      </w:r>
      <w:r>
        <w:rPr>
          <w:spacing w:val="1"/>
        </w:rPr>
        <w:t xml:space="preserve"> </w:t>
      </w:r>
      <w:r>
        <w:t>d</w:t>
      </w:r>
      <w:r>
        <w:rPr>
          <w:spacing w:val="-2"/>
        </w:rPr>
        <w:t>a</w:t>
      </w:r>
      <w:r>
        <w:t>t je een uit</w:t>
      </w:r>
      <w:r>
        <w:rPr>
          <w:spacing w:val="-2"/>
        </w:rPr>
        <w:t>s</w:t>
      </w:r>
      <w:r>
        <w:t>trijkje heb</w:t>
      </w:r>
      <w:r>
        <w:rPr>
          <w:spacing w:val="1"/>
        </w:rPr>
        <w:t xml:space="preserve"> </w:t>
      </w:r>
      <w:r>
        <w:t>l</w:t>
      </w:r>
      <w:r>
        <w:rPr>
          <w:spacing w:val="-2"/>
        </w:rPr>
        <w:t>at</w:t>
      </w:r>
      <w:r>
        <w:t>en nemen.</w:t>
      </w:r>
      <w:r>
        <w:rPr>
          <w:spacing w:val="1"/>
        </w:rPr>
        <w:t xml:space="preserve"> </w:t>
      </w:r>
      <w:r>
        <w:t>Je maa</w:t>
      </w:r>
      <w:r>
        <w:rPr>
          <w:spacing w:val="-1"/>
        </w:rPr>
        <w:t>k</w:t>
      </w:r>
      <w:r>
        <w:t>t dan</w:t>
      </w:r>
      <w:r>
        <w:rPr>
          <w:spacing w:val="1"/>
        </w:rPr>
        <w:t xml:space="preserve"> </w:t>
      </w:r>
      <w:r>
        <w:rPr>
          <w:spacing w:val="-4"/>
        </w:rPr>
        <w:t>z</w:t>
      </w:r>
      <w:r>
        <w:t>elf</w:t>
      </w:r>
      <w:r>
        <w:rPr>
          <w:spacing w:val="1"/>
        </w:rPr>
        <w:t xml:space="preserve"> </w:t>
      </w:r>
      <w:r>
        <w:t>een</w:t>
      </w:r>
      <w:r>
        <w:rPr>
          <w:spacing w:val="1"/>
        </w:rPr>
        <w:t xml:space="preserve"> </w:t>
      </w:r>
      <w:r>
        <w:rPr>
          <w:spacing w:val="-1"/>
        </w:rPr>
        <w:t>a</w:t>
      </w:r>
      <w:r>
        <w:rPr>
          <w:spacing w:val="-2"/>
        </w:rPr>
        <w:t>f</w:t>
      </w:r>
      <w:r>
        <w:t>sp</w:t>
      </w:r>
      <w:r>
        <w:rPr>
          <w:spacing w:val="-4"/>
        </w:rPr>
        <w:t>r</w:t>
      </w:r>
      <w:r>
        <w:t>aak m</w:t>
      </w:r>
      <w:r>
        <w:rPr>
          <w:spacing w:val="-1"/>
        </w:rPr>
        <w:t>e</w:t>
      </w:r>
      <w:r>
        <w:t>t je huisarts</w:t>
      </w:r>
      <w:r>
        <w:rPr>
          <w:spacing w:val="1"/>
        </w:rPr>
        <w:t xml:space="preserve"> </w:t>
      </w:r>
      <w:r>
        <w:t>of</w:t>
      </w:r>
      <w:r>
        <w:rPr>
          <w:spacing w:val="1"/>
        </w:rPr>
        <w:t xml:space="preserve"> </w:t>
      </w:r>
      <w:r>
        <w:t>gynae</w:t>
      </w:r>
      <w:r>
        <w:rPr>
          <w:spacing w:val="-2"/>
        </w:rPr>
        <w:t>c</w:t>
      </w:r>
      <w:r>
        <w:t>oloog</w:t>
      </w:r>
      <w:r>
        <w:rPr>
          <w:spacing w:val="1"/>
        </w:rPr>
        <w:t xml:space="preserve"> </w:t>
      </w:r>
      <w:r>
        <w:t xml:space="preserve">op een dag </w:t>
      </w:r>
      <w:r>
        <w:rPr>
          <w:spacing w:val="-2"/>
        </w:rPr>
        <w:t>w</w:t>
      </w:r>
      <w:r>
        <w:t>aa</w:t>
      </w:r>
      <w:r>
        <w:rPr>
          <w:spacing w:val="-3"/>
        </w:rPr>
        <w:t>r</w:t>
      </w:r>
      <w:r>
        <w:t>op je ni</w:t>
      </w:r>
      <w:r>
        <w:rPr>
          <w:spacing w:val="-1"/>
        </w:rPr>
        <w:t>e</w:t>
      </w:r>
      <w:r>
        <w:t>t on</w:t>
      </w:r>
      <w:r>
        <w:rPr>
          <w:spacing w:val="-1"/>
        </w:rPr>
        <w:t>g</w:t>
      </w:r>
      <w:r>
        <w:t>e</w:t>
      </w:r>
      <w:r>
        <w:rPr>
          <w:spacing w:val="-2"/>
        </w:rPr>
        <w:t>st</w:t>
      </w:r>
      <w:r>
        <w:t>eld be</w:t>
      </w:r>
      <w:r>
        <w:rPr>
          <w:spacing w:val="-2"/>
        </w:rPr>
        <w:t>n</w:t>
      </w:r>
      <w:r>
        <w:t>t.</w:t>
      </w:r>
    </w:p>
    <w:p w14:paraId="2D0247B4" w14:textId="77777777" w:rsidR="003D505D" w:rsidRDefault="003D505D" w:rsidP="008C7A88"/>
    <w:p w14:paraId="4B85A174" w14:textId="5CE196B6" w:rsidR="003D505D" w:rsidRPr="008C7A88" w:rsidRDefault="003D505D" w:rsidP="008C7A88">
      <w:r w:rsidRPr="008C7A88">
        <w:rPr>
          <w:b/>
          <w:bCs/>
          <w:spacing w:val="-10"/>
        </w:rPr>
        <w:t>Je kan</w:t>
      </w:r>
      <w:r w:rsidRPr="008C7A88">
        <w:rPr>
          <w:b/>
          <w:bCs/>
        </w:rPr>
        <w:t xml:space="preserve"> je ook inschrij</w:t>
      </w:r>
      <w:r w:rsidRPr="008C7A88">
        <w:rPr>
          <w:b/>
          <w:bCs/>
          <w:spacing w:val="-2"/>
        </w:rPr>
        <w:t>v</w:t>
      </w:r>
      <w:r w:rsidRPr="008C7A88">
        <w:rPr>
          <w:b/>
          <w:bCs/>
        </w:rPr>
        <w:t xml:space="preserve">en op: </w:t>
      </w:r>
      <w:hyperlink r:id="rId24" w:history="1">
        <w:r w:rsidRPr="008C7A88">
          <w:rPr>
            <w:rStyle w:val="Hyperlink"/>
            <w:rFonts w:eastAsia="Calibri" w:cs="Calibri"/>
            <w:color w:val="auto"/>
            <w:sz w:val="20"/>
            <w:szCs w:val="20"/>
          </w:rPr>
          <w:t>https://baarmoederhalskanker.bevolkingsonderzoek.be/nl/herinneringuitnodiging-bevolkingsonderzoek</w:t>
        </w:r>
      </w:hyperlink>
      <w:r w:rsidRPr="008C7A88">
        <w:t xml:space="preserve">  om een herinneringsmail </w:t>
      </w:r>
      <w:r w:rsidRPr="008C7A88">
        <w:rPr>
          <w:spacing w:val="-2"/>
        </w:rPr>
        <w:t>t</w:t>
      </w:r>
      <w:r w:rsidRPr="008C7A88">
        <w:t>e o</w:t>
      </w:r>
      <w:r w:rsidRPr="008C7A88">
        <w:rPr>
          <w:spacing w:val="-2"/>
        </w:rPr>
        <w:t>n</w:t>
      </w:r>
      <w:r w:rsidRPr="008C7A88">
        <w:t>t</w:t>
      </w:r>
      <w:r w:rsidRPr="008C7A88">
        <w:rPr>
          <w:spacing w:val="-3"/>
        </w:rPr>
        <w:t>v</w:t>
      </w:r>
      <w:r w:rsidRPr="008C7A88">
        <w:t>an</w:t>
      </w:r>
      <w:r w:rsidRPr="008C7A88">
        <w:rPr>
          <w:spacing w:val="-2"/>
        </w:rPr>
        <w:t>g</w:t>
      </w:r>
      <w:r w:rsidRPr="008C7A88">
        <w:t>en in je mailb</w:t>
      </w:r>
      <w:r w:rsidRPr="008C7A88">
        <w:rPr>
          <w:spacing w:val="-3"/>
        </w:rPr>
        <w:t>o</w:t>
      </w:r>
      <w:r w:rsidRPr="008C7A88">
        <w:t xml:space="preserve">x. </w:t>
      </w:r>
      <w:r w:rsidRPr="008C7A88">
        <w:rPr>
          <w:spacing w:val="-3"/>
        </w:rPr>
        <w:t>Z</w:t>
      </w:r>
      <w:r w:rsidRPr="008C7A88">
        <w:t>od</w:t>
      </w:r>
      <w:r w:rsidRPr="008C7A88">
        <w:rPr>
          <w:spacing w:val="-4"/>
        </w:rPr>
        <w:t>r</w:t>
      </w:r>
      <w:r w:rsidRPr="008C7A88">
        <w:t>a je la</w:t>
      </w:r>
      <w:r w:rsidRPr="008C7A88">
        <w:rPr>
          <w:spacing w:val="-2"/>
        </w:rPr>
        <w:t>a</w:t>
      </w:r>
      <w:r w:rsidRPr="008C7A88">
        <w:t>t</w:t>
      </w:r>
      <w:r w:rsidRPr="008C7A88">
        <w:rPr>
          <w:spacing w:val="-2"/>
        </w:rPr>
        <w:t>st</w:t>
      </w:r>
      <w:r w:rsidRPr="008C7A88">
        <w:t>e uit</w:t>
      </w:r>
      <w:r w:rsidRPr="008C7A88">
        <w:rPr>
          <w:spacing w:val="-2"/>
        </w:rPr>
        <w:t>s</w:t>
      </w:r>
      <w:r w:rsidRPr="008C7A88">
        <w:t xml:space="preserve">trijkje meer dan 3 jaar </w:t>
      </w:r>
      <w:r w:rsidRPr="008C7A88">
        <w:rPr>
          <w:spacing w:val="-2"/>
        </w:rPr>
        <w:t>g</w:t>
      </w:r>
      <w:r w:rsidRPr="008C7A88">
        <w:t xml:space="preserve">eleden is, </w:t>
      </w:r>
      <w:r w:rsidRPr="008C7A88">
        <w:rPr>
          <w:spacing w:val="-2"/>
        </w:rPr>
        <w:t>s</w:t>
      </w:r>
      <w:r w:rsidRPr="008C7A88">
        <w:t>tuurt h</w:t>
      </w:r>
      <w:r w:rsidRPr="008C7A88">
        <w:rPr>
          <w:spacing w:val="-1"/>
        </w:rPr>
        <w:t>e</w:t>
      </w:r>
      <w:r w:rsidRPr="008C7A88">
        <w:t>t Ce</w:t>
      </w:r>
      <w:r w:rsidRPr="008C7A88">
        <w:rPr>
          <w:spacing w:val="-2"/>
        </w:rPr>
        <w:t>n</w:t>
      </w:r>
      <w:r w:rsidRPr="008C7A88">
        <w:t xml:space="preserve">trum </w:t>
      </w:r>
      <w:r w:rsidRPr="008C7A88">
        <w:rPr>
          <w:spacing w:val="-2"/>
        </w:rPr>
        <w:t>v</w:t>
      </w:r>
      <w:r w:rsidRPr="008C7A88">
        <w:t xml:space="preserve">oor </w:t>
      </w:r>
      <w:r w:rsidRPr="008C7A88">
        <w:rPr>
          <w:spacing w:val="-3"/>
        </w:rPr>
        <w:t>K</w:t>
      </w:r>
      <w:r w:rsidRPr="008C7A88">
        <w:t>an</w:t>
      </w:r>
      <w:r w:rsidRPr="008C7A88">
        <w:rPr>
          <w:spacing w:val="-6"/>
        </w:rPr>
        <w:t>k</w:t>
      </w:r>
      <w:r w:rsidRPr="008C7A88">
        <w:t>e</w:t>
      </w:r>
      <w:r w:rsidRPr="008C7A88">
        <w:rPr>
          <w:spacing w:val="-3"/>
        </w:rPr>
        <w:t>r</w:t>
      </w:r>
      <w:r w:rsidRPr="008C7A88">
        <w:t>o</w:t>
      </w:r>
      <w:r w:rsidRPr="008C7A88">
        <w:rPr>
          <w:spacing w:val="-1"/>
        </w:rPr>
        <w:t>p</w:t>
      </w:r>
      <w:r w:rsidRPr="008C7A88">
        <w:t>sporing je een e-mail.</w:t>
      </w:r>
    </w:p>
    <w:p w14:paraId="608FA98B" w14:textId="77777777" w:rsidR="003D505D" w:rsidRDefault="003D505D" w:rsidP="008C7A88"/>
    <w:p w14:paraId="02682180" w14:textId="6D7CC7E4" w:rsidR="003D505D" w:rsidRDefault="003D505D" w:rsidP="008C7A88">
      <w:r>
        <w:t xml:space="preserve">Wil je </w:t>
      </w:r>
      <w:r>
        <w:rPr>
          <w:spacing w:val="-1"/>
        </w:rPr>
        <w:t>we</w:t>
      </w:r>
      <w:r>
        <w:rPr>
          <w:spacing w:val="-2"/>
        </w:rPr>
        <w:t>t</w:t>
      </w:r>
      <w:r>
        <w:t xml:space="preserve">en </w:t>
      </w:r>
      <w:r>
        <w:rPr>
          <w:spacing w:val="-2"/>
        </w:rPr>
        <w:t>w</w:t>
      </w:r>
      <w:r>
        <w:t>anneer je la</w:t>
      </w:r>
      <w:r>
        <w:rPr>
          <w:spacing w:val="-1"/>
        </w:rPr>
        <w:t>a</w:t>
      </w:r>
      <w:r>
        <w:t>t</w:t>
      </w:r>
      <w:r>
        <w:rPr>
          <w:spacing w:val="-2"/>
        </w:rPr>
        <w:t>st</w:t>
      </w:r>
      <w:r>
        <w:t>e uit</w:t>
      </w:r>
      <w:r>
        <w:rPr>
          <w:spacing w:val="-2"/>
        </w:rPr>
        <w:t>s</w:t>
      </w:r>
      <w:r>
        <w:t xml:space="preserve">trijkje </w:t>
      </w:r>
      <w:r>
        <w:rPr>
          <w:spacing w:val="-2"/>
        </w:rPr>
        <w:t>w</w:t>
      </w:r>
      <w:r>
        <w:t>as?</w:t>
      </w:r>
    </w:p>
    <w:p w14:paraId="6FD9E378" w14:textId="289BFE2B" w:rsidR="003D505D" w:rsidRDefault="003D505D" w:rsidP="008C7A88"/>
    <w:p w14:paraId="14F866BD" w14:textId="41627971" w:rsidR="003D505D" w:rsidRPr="008C7A88" w:rsidRDefault="003D505D" w:rsidP="008C7A88">
      <w:r w:rsidRPr="008C7A88">
        <w:t>D</w:t>
      </w:r>
      <w:r w:rsidRPr="008C7A88">
        <w:rPr>
          <w:spacing w:val="-2"/>
        </w:rPr>
        <w:t>a</w:t>
      </w:r>
      <w:r w:rsidRPr="008C7A88">
        <w:t>t</w:t>
      </w:r>
      <w:r w:rsidRPr="008C7A88">
        <w:rPr>
          <w:spacing w:val="2"/>
        </w:rPr>
        <w:t xml:space="preserve"> </w:t>
      </w:r>
      <w:r w:rsidRPr="008C7A88">
        <w:rPr>
          <w:spacing w:val="-3"/>
        </w:rPr>
        <w:t>k</w:t>
      </w:r>
      <w:r w:rsidRPr="008C7A88">
        <w:t>an</w:t>
      </w:r>
      <w:r w:rsidRPr="008C7A88">
        <w:rPr>
          <w:spacing w:val="2"/>
        </w:rPr>
        <w:t xml:space="preserve"> </w:t>
      </w:r>
      <w:r w:rsidRPr="008C7A88">
        <w:t>heel</w:t>
      </w:r>
      <w:r w:rsidRPr="008C7A88">
        <w:rPr>
          <w:spacing w:val="2"/>
        </w:rPr>
        <w:t xml:space="preserve"> </w:t>
      </w:r>
      <w:r w:rsidRPr="008C7A88">
        <w:t>ee</w:t>
      </w:r>
      <w:r w:rsidRPr="008C7A88">
        <w:rPr>
          <w:spacing w:val="-3"/>
        </w:rPr>
        <w:t>n</w:t>
      </w:r>
      <w:r w:rsidRPr="008C7A88">
        <w:rPr>
          <w:spacing w:val="-2"/>
        </w:rPr>
        <w:t>v</w:t>
      </w:r>
      <w:r w:rsidRPr="008C7A88">
        <w:t>oudig online én mobiel met:</w:t>
      </w:r>
    </w:p>
    <w:p w14:paraId="188A19AF" w14:textId="0585F1DD" w:rsidR="003D505D" w:rsidRPr="008C7A88" w:rsidRDefault="003D505D" w:rsidP="008C7A88">
      <w:pPr>
        <w:pStyle w:val="Lijstalinea"/>
        <w:numPr>
          <w:ilvl w:val="0"/>
          <w:numId w:val="12"/>
        </w:numPr>
        <w:rPr>
          <w:rFonts w:eastAsia="Times New Roman" w:cs="Lucida Sans Unicode"/>
          <w:lang w:val="nl-NL" w:eastAsia="nl-NL"/>
        </w:rPr>
      </w:pPr>
      <w:hyperlink r:id="rId25" w:history="1">
        <w:r w:rsidRPr="008C7A88">
          <w:rPr>
            <w:rStyle w:val="Hyperlink"/>
            <w:rFonts w:eastAsia="Times New Roman" w:cs="Lucida Sans Unicode"/>
            <w:color w:val="auto"/>
            <w:sz w:val="20"/>
            <w:szCs w:val="20"/>
            <w:lang w:val="nl-NL" w:eastAsia="nl-NL"/>
          </w:rPr>
          <w:t>www.myhealthviewer.be</w:t>
        </w:r>
      </w:hyperlink>
    </w:p>
    <w:p w14:paraId="05080AD2" w14:textId="77777777" w:rsidR="003D505D" w:rsidRPr="008C7A88" w:rsidRDefault="003D505D" w:rsidP="008C7A88">
      <w:pPr>
        <w:pStyle w:val="Lijstalinea"/>
        <w:numPr>
          <w:ilvl w:val="0"/>
          <w:numId w:val="12"/>
        </w:numPr>
        <w:rPr>
          <w:rFonts w:eastAsia="Times New Roman" w:cs="Lucida Sans Unicode"/>
          <w:lang w:val="nl-NL" w:eastAsia="nl-NL"/>
        </w:rPr>
      </w:pPr>
      <w:hyperlink r:id="rId26" w:history="1">
        <w:r w:rsidRPr="008C7A88">
          <w:rPr>
            <w:rStyle w:val="Hyperlink"/>
            <w:rFonts w:eastAsia="Times New Roman" w:cs="Lucida Sans Unicode"/>
            <w:color w:val="auto"/>
            <w:sz w:val="20"/>
            <w:szCs w:val="20"/>
            <w:lang w:val="nl-NL" w:eastAsia="nl-NL"/>
          </w:rPr>
          <w:t>www.mijngezondheid.be</w:t>
        </w:r>
      </w:hyperlink>
    </w:p>
    <w:p w14:paraId="2093CF44" w14:textId="75EE988A" w:rsidR="003D505D" w:rsidRPr="008C7A88" w:rsidRDefault="003D505D" w:rsidP="008C7A88">
      <w:pPr>
        <w:pStyle w:val="Lijstalinea"/>
        <w:numPr>
          <w:ilvl w:val="0"/>
          <w:numId w:val="12"/>
        </w:numPr>
        <w:rPr>
          <w:rFonts w:eastAsia="Times New Roman" w:cs="Lucida Sans Unicode"/>
          <w:lang w:val="nl-NL" w:eastAsia="nl-NL"/>
        </w:rPr>
      </w:pPr>
      <w:hyperlink r:id="rId27" w:history="1">
        <w:r w:rsidRPr="008C7A88">
          <w:rPr>
            <w:rStyle w:val="Hyperlink"/>
            <w:rFonts w:eastAsia="Times New Roman" w:cs="Lucida Sans Unicode"/>
            <w:color w:val="auto"/>
            <w:sz w:val="20"/>
            <w:szCs w:val="20"/>
            <w:lang w:val="nl-NL" w:eastAsia="nl-NL"/>
          </w:rPr>
          <w:t>www.cozo.be</w:t>
        </w:r>
      </w:hyperlink>
    </w:p>
    <w:p w14:paraId="0582E61F" w14:textId="77777777" w:rsidR="008C7A88" w:rsidRDefault="008C7A88" w:rsidP="008C7A88"/>
    <w:p w14:paraId="61832749" w14:textId="778A08DC" w:rsidR="003D505D" w:rsidRDefault="003D505D" w:rsidP="008C7A88">
      <w:pPr>
        <w:rPr>
          <w:lang w:eastAsia="en-US"/>
        </w:rPr>
      </w:pPr>
      <w:r>
        <w:t xml:space="preserve">Daar kan je ook je vaccinaties, medisch dossier en medicatieschema vinden. </w:t>
      </w:r>
      <w:r>
        <w:br/>
        <w:t>Inloggen kan via je elektronische identiteitskaart. Je kan ook de app ‘</w:t>
      </w:r>
      <w:proofErr w:type="spellStart"/>
      <w:r>
        <w:t>itsme</w:t>
      </w:r>
      <w:proofErr w:type="spellEnd"/>
      <w:r>
        <w:t>’ gebruiken. </w:t>
      </w:r>
    </w:p>
    <w:p w14:paraId="7F871593" w14:textId="51A30F2D" w:rsidR="003D505D" w:rsidRDefault="008C7A88" w:rsidP="008C7A88">
      <w:r>
        <w:rPr>
          <w:noProof/>
        </w:rPr>
        <mc:AlternateContent>
          <mc:Choice Requires="wps">
            <w:drawing>
              <wp:anchor distT="0" distB="0" distL="114300" distR="114300" simplePos="0" relativeHeight="251672576" behindDoc="0" locked="0" layoutInCell="1" allowOverlap="1" wp14:anchorId="75097851" wp14:editId="3034F507">
                <wp:simplePos x="0" y="0"/>
                <wp:positionH relativeFrom="margin">
                  <wp:posOffset>30480</wp:posOffset>
                </wp:positionH>
                <wp:positionV relativeFrom="paragraph">
                  <wp:posOffset>170180</wp:posOffset>
                </wp:positionV>
                <wp:extent cx="5610225" cy="1181100"/>
                <wp:effectExtent l="0" t="0" r="28575" b="19050"/>
                <wp:wrapTopAndBottom/>
                <wp:docPr id="9" name="Tekstvak 9"/>
                <wp:cNvGraphicFramePr/>
                <a:graphic xmlns:a="http://schemas.openxmlformats.org/drawingml/2006/main">
                  <a:graphicData uri="http://schemas.microsoft.com/office/word/2010/wordprocessingShape">
                    <wps:wsp>
                      <wps:cNvSpPr txBox="1"/>
                      <wps:spPr>
                        <a:xfrm>
                          <a:off x="0" y="0"/>
                          <a:ext cx="5610225" cy="1181100"/>
                        </a:xfrm>
                        <a:prstGeom prst="rect">
                          <a:avLst/>
                        </a:prstGeom>
                        <a:solidFill>
                          <a:schemeClr val="lt1"/>
                        </a:solidFill>
                        <a:ln w="6350">
                          <a:solidFill>
                            <a:prstClr val="black"/>
                          </a:solidFill>
                        </a:ln>
                      </wps:spPr>
                      <wps:txbx>
                        <w:txbxContent>
                          <w:p w14:paraId="41630320" w14:textId="77777777" w:rsidR="008C7A88" w:rsidRDefault="008C7A88" w:rsidP="008C7A88">
                            <w:r>
                              <w:t>In</w:t>
                            </w:r>
                            <w:r>
                              <w:rPr>
                                <w:spacing w:val="14"/>
                              </w:rPr>
                              <w:t xml:space="preserve"> </w:t>
                            </w:r>
                            <w:r>
                              <w:t>on</w:t>
                            </w:r>
                            <w:r>
                              <w:rPr>
                                <w:spacing w:val="-4"/>
                              </w:rPr>
                              <w:t>z</w:t>
                            </w:r>
                            <w:r>
                              <w:t>e</w:t>
                            </w:r>
                            <w:r>
                              <w:rPr>
                                <w:spacing w:val="14"/>
                              </w:rPr>
                              <w:t xml:space="preserve"> </w:t>
                            </w:r>
                            <w:r>
                              <w:rPr>
                                <w:spacing w:val="-2"/>
                              </w:rPr>
                              <w:t>g</w:t>
                            </w:r>
                            <w:r>
                              <w:t>emee</w:t>
                            </w:r>
                            <w:r>
                              <w:rPr>
                                <w:spacing w:val="-2"/>
                              </w:rPr>
                              <w:t>nt</w:t>
                            </w:r>
                            <w:r>
                              <w:t>e</w:t>
                            </w:r>
                            <w:r>
                              <w:rPr>
                                <w:spacing w:val="14"/>
                              </w:rPr>
                              <w:t xml:space="preserve"> </w:t>
                            </w:r>
                            <w:r w:rsidRPr="008C7A88">
                              <w:rPr>
                                <w:highlight w:val="yellow"/>
                              </w:rPr>
                              <w:t>[naam</w:t>
                            </w:r>
                            <w:r w:rsidRPr="008C7A88">
                              <w:rPr>
                                <w:spacing w:val="14"/>
                                <w:highlight w:val="yellow"/>
                              </w:rPr>
                              <w:t xml:space="preserve"> </w:t>
                            </w:r>
                            <w:r w:rsidRPr="008C7A88">
                              <w:rPr>
                                <w:spacing w:val="-2"/>
                                <w:highlight w:val="yellow"/>
                              </w:rPr>
                              <w:t>g</w:t>
                            </w:r>
                            <w:r w:rsidRPr="008C7A88">
                              <w:rPr>
                                <w:highlight w:val="yellow"/>
                              </w:rPr>
                              <w:t>emee</w:t>
                            </w:r>
                            <w:r w:rsidRPr="008C7A88">
                              <w:rPr>
                                <w:spacing w:val="-2"/>
                                <w:highlight w:val="yellow"/>
                              </w:rPr>
                              <w:t>nt</w:t>
                            </w:r>
                            <w:r w:rsidRPr="008C7A88">
                              <w:rPr>
                                <w:highlight w:val="yellow"/>
                              </w:rPr>
                              <w:t>e</w:t>
                            </w:r>
                            <w:r w:rsidRPr="008C7A88">
                              <w:rPr>
                                <w:spacing w:val="14"/>
                                <w:highlight w:val="yellow"/>
                              </w:rPr>
                              <w:t xml:space="preserve"> </w:t>
                            </w:r>
                            <w:r w:rsidRPr="008C7A88">
                              <w:rPr>
                                <w:highlight w:val="yellow"/>
                              </w:rPr>
                              <w:t>i</w:t>
                            </w:r>
                            <w:r w:rsidRPr="008C7A88">
                              <w:rPr>
                                <w:spacing w:val="-3"/>
                                <w:highlight w:val="yellow"/>
                              </w:rPr>
                              <w:t>n</w:t>
                            </w:r>
                            <w:r w:rsidRPr="008C7A88">
                              <w:rPr>
                                <w:highlight w:val="yellow"/>
                              </w:rPr>
                              <w:t>vullen]</w:t>
                            </w:r>
                            <w:r w:rsidRPr="008C7A88">
                              <w:rPr>
                                <w:spacing w:val="14"/>
                              </w:rPr>
                              <w:t xml:space="preserve"> </w:t>
                            </w:r>
                            <w:r>
                              <w:t>liet</w:t>
                            </w:r>
                            <w:r>
                              <w:rPr>
                                <w:spacing w:val="14"/>
                              </w:rPr>
                              <w:t xml:space="preserve"> </w:t>
                            </w:r>
                            <w:r>
                              <w:t>XX%</w:t>
                            </w:r>
                            <w:r>
                              <w:rPr>
                                <w:spacing w:val="14"/>
                              </w:rPr>
                              <w:t xml:space="preserve"> </w:t>
                            </w:r>
                            <w:r>
                              <w:t>van de vrouwen van 25 tot en met 64 jaar zich preventief onderzoeken</w:t>
                            </w:r>
                            <w:r>
                              <w:rPr>
                                <w:spacing w:val="14"/>
                              </w:rPr>
                              <w:t xml:space="preserve"> </w:t>
                            </w:r>
                            <w:r>
                              <w:t>en</w:t>
                            </w:r>
                            <w:r>
                              <w:rPr>
                                <w:spacing w:val="14"/>
                              </w:rPr>
                              <w:t xml:space="preserve"> </w:t>
                            </w:r>
                            <w:r>
                              <w:rPr>
                                <w:spacing w:val="-4"/>
                              </w:rPr>
                              <w:t>z</w:t>
                            </w:r>
                            <w:r>
                              <w:t>o</w:t>
                            </w:r>
                            <w:r>
                              <w:rPr>
                                <w:spacing w:val="14"/>
                              </w:rPr>
                              <w:t xml:space="preserve"> </w:t>
                            </w:r>
                            <w:r>
                              <w:t>s</w:t>
                            </w:r>
                            <w:r>
                              <w:rPr>
                                <w:spacing w:val="-1"/>
                              </w:rPr>
                              <w:t>c</w:t>
                            </w:r>
                            <w:r>
                              <w:t>o</w:t>
                            </w:r>
                            <w:r>
                              <w:rPr>
                                <w:spacing w:val="-2"/>
                              </w:rPr>
                              <w:t>r</w:t>
                            </w:r>
                            <w:r>
                              <w:t>en</w:t>
                            </w:r>
                            <w:r>
                              <w:rPr>
                                <w:spacing w:val="14"/>
                              </w:rPr>
                              <w:t xml:space="preserve"> </w:t>
                            </w:r>
                            <w:r>
                              <w:rPr>
                                <w:spacing w:val="-2"/>
                              </w:rPr>
                              <w:t>w</w:t>
                            </w:r>
                            <w:r>
                              <w:t xml:space="preserve">e </w:t>
                            </w:r>
                            <w:r w:rsidRPr="008C7A88">
                              <w:rPr>
                                <w:highlight w:val="yellow"/>
                              </w:rPr>
                              <w:t>[ho</w:t>
                            </w:r>
                            <w:r w:rsidRPr="008C7A88">
                              <w:rPr>
                                <w:spacing w:val="-1"/>
                                <w:highlight w:val="yellow"/>
                              </w:rPr>
                              <w:t>g</w:t>
                            </w:r>
                            <w:r w:rsidRPr="008C7A88">
                              <w:rPr>
                                <w:highlight w:val="yellow"/>
                              </w:rPr>
                              <w:t>er of la</w:t>
                            </w:r>
                            <w:r w:rsidRPr="008C7A88">
                              <w:rPr>
                                <w:spacing w:val="-1"/>
                                <w:highlight w:val="yellow"/>
                              </w:rPr>
                              <w:t>g</w:t>
                            </w:r>
                            <w:r w:rsidRPr="008C7A88">
                              <w:rPr>
                                <w:highlight w:val="yellow"/>
                              </w:rPr>
                              <w:t>er]</w:t>
                            </w:r>
                            <w:r w:rsidRPr="008C7A88">
                              <w:t xml:space="preserve"> </w:t>
                            </w:r>
                            <w:r>
                              <w:t>dan de  deelname in on</w:t>
                            </w:r>
                            <w:r>
                              <w:rPr>
                                <w:spacing w:val="-4"/>
                              </w:rPr>
                              <w:t>z</w:t>
                            </w:r>
                            <w:r>
                              <w:t>e p</w:t>
                            </w:r>
                            <w:r>
                              <w:rPr>
                                <w:spacing w:val="-3"/>
                              </w:rPr>
                              <w:t>r</w:t>
                            </w:r>
                            <w:r>
                              <w:rPr>
                                <w:spacing w:val="-1"/>
                              </w:rPr>
                              <w:t>o</w:t>
                            </w:r>
                            <w:r>
                              <w:t>vincie.</w:t>
                            </w:r>
                          </w:p>
                          <w:p w14:paraId="0E7BB0C7" w14:textId="77777777" w:rsidR="008C7A88" w:rsidRDefault="008C7A88" w:rsidP="008C7A88"/>
                          <w:p w14:paraId="0D5EDEBD" w14:textId="5F986ABA" w:rsidR="008C7A88" w:rsidRDefault="008C7A88" w:rsidP="008C7A88">
                            <w:r w:rsidRPr="008C7A88">
                              <w:rPr>
                                <w:highlight w:val="yellow"/>
                              </w:rPr>
                              <w:t>[Afhan</w:t>
                            </w:r>
                            <w:r w:rsidRPr="008C7A88">
                              <w:rPr>
                                <w:spacing w:val="-6"/>
                                <w:highlight w:val="yellow"/>
                              </w:rPr>
                              <w:t>k</w:t>
                            </w:r>
                            <w:r w:rsidRPr="008C7A88">
                              <w:rPr>
                                <w:highlight w:val="yellow"/>
                              </w:rPr>
                              <w:t xml:space="preserve">elijk </w:t>
                            </w:r>
                            <w:r w:rsidRPr="008C7A88">
                              <w:rPr>
                                <w:spacing w:val="-3"/>
                                <w:highlight w:val="yellow"/>
                              </w:rPr>
                              <w:t>v</w:t>
                            </w:r>
                            <w:r w:rsidRPr="008C7A88">
                              <w:rPr>
                                <w:highlight w:val="yellow"/>
                              </w:rPr>
                              <w:t>an</w:t>
                            </w:r>
                            <w:r w:rsidRPr="008C7A88">
                              <w:rPr>
                                <w:spacing w:val="3"/>
                                <w:highlight w:val="yellow"/>
                              </w:rPr>
                              <w:t xml:space="preserve"> </w:t>
                            </w:r>
                            <w:r w:rsidRPr="008C7A88">
                              <w:rPr>
                                <w:highlight w:val="yellow"/>
                              </w:rPr>
                              <w:t>cij</w:t>
                            </w:r>
                            <w:r w:rsidRPr="008C7A88">
                              <w:rPr>
                                <w:spacing w:val="-4"/>
                                <w:highlight w:val="yellow"/>
                              </w:rPr>
                              <w:t>f</w:t>
                            </w:r>
                            <w:r w:rsidRPr="008C7A88">
                              <w:rPr>
                                <w:highlight w:val="yellow"/>
                              </w:rPr>
                              <w:t>e</w:t>
                            </w:r>
                            <w:r w:rsidRPr="008C7A88">
                              <w:rPr>
                                <w:spacing w:val="-3"/>
                                <w:highlight w:val="yellow"/>
                              </w:rPr>
                              <w:t>r</w:t>
                            </w:r>
                            <w:r w:rsidRPr="008C7A88">
                              <w:rPr>
                                <w:highlight w:val="yellow"/>
                              </w:rPr>
                              <w:t>s</w:t>
                            </w:r>
                            <w:r w:rsidRPr="008C7A88">
                              <w:rPr>
                                <w:spacing w:val="3"/>
                                <w:highlight w:val="yellow"/>
                              </w:rPr>
                              <w:t xml:space="preserve"> </w:t>
                            </w:r>
                            <w:r w:rsidRPr="008C7A88">
                              <w:rPr>
                                <w:highlight w:val="yellow"/>
                              </w:rPr>
                              <w:t>2</w:t>
                            </w:r>
                            <w:r w:rsidRPr="008C7A88">
                              <w:rPr>
                                <w:spacing w:val="3"/>
                                <w:highlight w:val="yellow"/>
                              </w:rPr>
                              <w:t xml:space="preserve"> </w:t>
                            </w:r>
                            <w:r w:rsidRPr="008C7A88">
                              <w:rPr>
                                <w:highlight w:val="yellow"/>
                              </w:rPr>
                              <w:t>i</w:t>
                            </w:r>
                            <w:r w:rsidRPr="008C7A88">
                              <w:rPr>
                                <w:spacing w:val="-3"/>
                                <w:highlight w:val="yellow"/>
                              </w:rPr>
                              <w:t>n</w:t>
                            </w:r>
                            <w:r w:rsidRPr="008C7A88">
                              <w:rPr>
                                <w:highlight w:val="yellow"/>
                              </w:rPr>
                              <w:t>vulo</w:t>
                            </w:r>
                            <w:r w:rsidRPr="008C7A88">
                              <w:rPr>
                                <w:spacing w:val="-1"/>
                                <w:highlight w:val="yellow"/>
                              </w:rPr>
                              <w:t>p</w:t>
                            </w:r>
                            <w:r w:rsidRPr="008C7A88">
                              <w:rPr>
                                <w:highlight w:val="yellow"/>
                              </w:rPr>
                              <w:t>ties]</w:t>
                            </w:r>
                            <w:r w:rsidRPr="008C7A88">
                              <w:rPr>
                                <w:spacing w:val="1"/>
                              </w:rPr>
                              <w:t xml:space="preserve"> </w:t>
                            </w:r>
                            <w:r>
                              <w:t>Om</w:t>
                            </w:r>
                            <w:r>
                              <w:rPr>
                                <w:spacing w:val="3"/>
                              </w:rPr>
                              <w:t xml:space="preserve"> </w:t>
                            </w:r>
                            <w:r>
                              <w:t>h</w:t>
                            </w:r>
                            <w:r>
                              <w:rPr>
                                <w:spacing w:val="-1"/>
                              </w:rPr>
                              <w:t>e</w:t>
                            </w:r>
                            <w:r>
                              <w:t>t</w:t>
                            </w:r>
                            <w:r>
                              <w:rPr>
                                <w:spacing w:val="3"/>
                              </w:rPr>
                              <w:t xml:space="preserve"> </w:t>
                            </w:r>
                            <w:r>
                              <w:rPr>
                                <w:spacing w:val="-2"/>
                              </w:rPr>
                              <w:t>s</w:t>
                            </w:r>
                            <w:r>
                              <w:t>t</w:t>
                            </w:r>
                            <w:r>
                              <w:rPr>
                                <w:spacing w:val="-2"/>
                              </w:rPr>
                              <w:t>r</w:t>
                            </w:r>
                            <w:r>
                              <w:t>e</w:t>
                            </w:r>
                            <w:r>
                              <w:rPr>
                                <w:spacing w:val="-2"/>
                              </w:rPr>
                              <w:t>e</w:t>
                            </w:r>
                            <w:r>
                              <w:rPr>
                                <w:spacing w:val="-4"/>
                              </w:rPr>
                              <w:t>f</w:t>
                            </w:r>
                            <w:r>
                              <w:t>cij</w:t>
                            </w:r>
                            <w:r>
                              <w:rPr>
                                <w:spacing w:val="-4"/>
                              </w:rPr>
                              <w:t>f</w:t>
                            </w:r>
                            <w:r>
                              <w:t>er</w:t>
                            </w:r>
                            <w:r>
                              <w:rPr>
                                <w:spacing w:val="3"/>
                              </w:rPr>
                              <w:t xml:space="preserve"> </w:t>
                            </w:r>
                            <w:r>
                              <w:rPr>
                                <w:spacing w:val="-3"/>
                              </w:rPr>
                              <w:t>v</w:t>
                            </w:r>
                            <w:r>
                              <w:t>an</w:t>
                            </w:r>
                            <w:r>
                              <w:rPr>
                                <w:spacing w:val="3"/>
                              </w:rPr>
                              <w:t xml:space="preserve"> </w:t>
                            </w:r>
                            <w:r>
                              <w:t>65%</w:t>
                            </w:r>
                            <w:r>
                              <w:rPr>
                                <w:spacing w:val="3"/>
                              </w:rPr>
                              <w:t xml:space="preserve"> </w:t>
                            </w:r>
                            <w:r>
                              <w:rPr>
                                <w:spacing w:val="-2"/>
                              </w:rPr>
                              <w:t>t</w:t>
                            </w:r>
                            <w:r>
                              <w:t>e</w:t>
                            </w:r>
                            <w:r>
                              <w:rPr>
                                <w:spacing w:val="3"/>
                              </w:rPr>
                              <w:t xml:space="preserve"> </w:t>
                            </w:r>
                            <w:r>
                              <w:t>behalen</w:t>
                            </w:r>
                            <w:r>
                              <w:rPr>
                                <w:spacing w:val="3"/>
                              </w:rPr>
                              <w:t xml:space="preserve"> </w:t>
                            </w:r>
                            <w:r>
                              <w:t>is</w:t>
                            </w:r>
                            <w:r>
                              <w:rPr>
                                <w:spacing w:val="3"/>
                              </w:rPr>
                              <w:t xml:space="preserve"> </w:t>
                            </w:r>
                            <w:r>
                              <w:t>er</w:t>
                            </w:r>
                            <w:r>
                              <w:rPr>
                                <w:spacing w:val="3"/>
                              </w:rPr>
                              <w:t xml:space="preserve"> </w:t>
                            </w:r>
                            <w:r>
                              <w:t>dus</w:t>
                            </w:r>
                            <w:r>
                              <w:rPr>
                                <w:spacing w:val="3"/>
                              </w:rPr>
                              <w:t xml:space="preserve"> </w:t>
                            </w:r>
                            <w:r>
                              <w:t>nog</w:t>
                            </w:r>
                            <w:r>
                              <w:rPr>
                                <w:spacing w:val="3"/>
                              </w:rPr>
                              <w:t xml:space="preserve"> </w:t>
                            </w:r>
                            <w:r>
                              <w:rPr>
                                <w:spacing w:val="-2"/>
                              </w:rPr>
                              <w:t>v</w:t>
                            </w:r>
                            <w:r>
                              <w:t xml:space="preserve">eel </w:t>
                            </w:r>
                            <w:r>
                              <w:rPr>
                                <w:spacing w:val="-2"/>
                              </w:rPr>
                              <w:t>w</w:t>
                            </w:r>
                            <w:r>
                              <w:t xml:space="preserve">erk </w:t>
                            </w:r>
                            <w:r>
                              <w:rPr>
                                <w:spacing w:val="-2"/>
                              </w:rPr>
                              <w:t>v</w:t>
                            </w:r>
                            <w:r>
                              <w:t>oor de boeg in on</w:t>
                            </w:r>
                            <w:r>
                              <w:rPr>
                                <w:spacing w:val="-4"/>
                              </w:rPr>
                              <w:t>z</w:t>
                            </w:r>
                            <w:r>
                              <w:t xml:space="preserve">e </w:t>
                            </w:r>
                            <w:r>
                              <w:rPr>
                                <w:spacing w:val="-2"/>
                              </w:rPr>
                              <w:t>g</w:t>
                            </w:r>
                            <w:r>
                              <w:t>emee</w:t>
                            </w:r>
                            <w:r>
                              <w:rPr>
                                <w:spacing w:val="-2"/>
                              </w:rPr>
                              <w:t>nt</w:t>
                            </w:r>
                            <w:r>
                              <w:t xml:space="preserve">e. </w:t>
                            </w:r>
                            <w:r>
                              <w:rPr>
                                <w:spacing w:val="5"/>
                              </w:rPr>
                              <w:t xml:space="preserve"> </w:t>
                            </w:r>
                            <w:r w:rsidRPr="008C7A88">
                              <w:rPr>
                                <w:highlight w:val="yellow"/>
                              </w:rPr>
                              <w:t>[OF]</w:t>
                            </w:r>
                            <w:r w:rsidRPr="008C7A88">
                              <w:t xml:space="preserve"> </w:t>
                            </w:r>
                            <w:r>
                              <w:rPr>
                                <w:spacing w:val="-7"/>
                              </w:rPr>
                              <w:t>W</w:t>
                            </w:r>
                            <w:r>
                              <w:t xml:space="preserve">e zijn als </w:t>
                            </w:r>
                            <w:r>
                              <w:rPr>
                                <w:spacing w:val="-2"/>
                              </w:rPr>
                              <w:t>g</w:t>
                            </w:r>
                            <w:r>
                              <w:t>emee</w:t>
                            </w:r>
                            <w:r>
                              <w:rPr>
                                <w:spacing w:val="-2"/>
                              </w:rPr>
                              <w:t>nt</w:t>
                            </w:r>
                            <w:r>
                              <w:t>e t</w:t>
                            </w:r>
                            <w:r>
                              <w:rPr>
                                <w:spacing w:val="-3"/>
                              </w:rPr>
                              <w:t>r</w:t>
                            </w:r>
                            <w:r>
                              <w:t>ots op dit cij</w:t>
                            </w:r>
                            <w:r>
                              <w:rPr>
                                <w:spacing w:val="-4"/>
                              </w:rPr>
                              <w:t>f</w:t>
                            </w:r>
                            <w:r>
                              <w:t xml:space="preserve">er en </w:t>
                            </w:r>
                            <w:r>
                              <w:rPr>
                                <w:spacing w:val="-2"/>
                              </w:rPr>
                              <w:t>s</w:t>
                            </w:r>
                            <w:r>
                              <w:t>t</w:t>
                            </w:r>
                            <w:r>
                              <w:rPr>
                                <w:spacing w:val="-2"/>
                              </w:rPr>
                              <w:t>r</w:t>
                            </w:r>
                            <w:r>
                              <w:rPr>
                                <w:spacing w:val="-1"/>
                              </w:rPr>
                              <w:t>e</w:t>
                            </w:r>
                            <w:r>
                              <w:rPr>
                                <w:spacing w:val="-2"/>
                              </w:rPr>
                              <w:t>v</w:t>
                            </w:r>
                            <w:r>
                              <w:t>en ernaar om dit gun</w:t>
                            </w:r>
                            <w:r>
                              <w:rPr>
                                <w:spacing w:val="-2"/>
                              </w:rPr>
                              <w:t>s</w:t>
                            </w:r>
                            <w:r>
                              <w:t>ti</w:t>
                            </w:r>
                            <w:r>
                              <w:rPr>
                                <w:spacing w:val="-2"/>
                              </w:rPr>
                              <w:t>g</w:t>
                            </w:r>
                            <w:r>
                              <w:t>e</w:t>
                            </w:r>
                            <w:r>
                              <w:rPr>
                                <w:spacing w:val="-2"/>
                              </w:rPr>
                              <w:t xml:space="preserve"> </w:t>
                            </w:r>
                            <w:r>
                              <w:t>cij</w:t>
                            </w:r>
                            <w:r>
                              <w:rPr>
                                <w:spacing w:val="-4"/>
                              </w:rPr>
                              <w:t>f</w:t>
                            </w:r>
                            <w:r>
                              <w:t xml:space="preserve">er </w:t>
                            </w:r>
                            <w:r>
                              <w:rPr>
                                <w:spacing w:val="-2"/>
                              </w:rPr>
                              <w:t>t</w:t>
                            </w:r>
                            <w:r>
                              <w:t xml:space="preserve">e behouden en </w:t>
                            </w:r>
                            <w:r>
                              <w:rPr>
                                <w:spacing w:val="-4"/>
                              </w:rPr>
                              <w:t>z</w:t>
                            </w:r>
                            <w:r>
                              <w:t>el</w:t>
                            </w:r>
                            <w:r>
                              <w:rPr>
                                <w:spacing w:val="-2"/>
                              </w:rPr>
                              <w:t>f</w:t>
                            </w:r>
                            <w:r>
                              <w:t xml:space="preserve">s nog </w:t>
                            </w:r>
                            <w:r>
                              <w:rPr>
                                <w:spacing w:val="-2"/>
                              </w:rPr>
                              <w:t>t</w:t>
                            </w:r>
                            <w:r>
                              <w:t xml:space="preserve">e </w:t>
                            </w:r>
                            <w:r>
                              <w:rPr>
                                <w:spacing w:val="-2"/>
                              </w:rPr>
                              <w:t>v</w:t>
                            </w:r>
                            <w:r>
                              <w:t>erho</w:t>
                            </w:r>
                            <w:r>
                              <w:rPr>
                                <w:spacing w:val="-2"/>
                              </w:rPr>
                              <w:t>g</w:t>
                            </w:r>
                            <w:r>
                              <w:t xml:space="preserve">en in de </w:t>
                            </w:r>
                            <w:r>
                              <w:rPr>
                                <w:spacing w:val="-2"/>
                              </w:rPr>
                              <w:t>t</w:t>
                            </w:r>
                            <w:r>
                              <w:t>oe</w:t>
                            </w:r>
                            <w:r>
                              <w:rPr>
                                <w:spacing w:val="-6"/>
                              </w:rPr>
                              <w:t>k</w:t>
                            </w:r>
                            <w:r>
                              <w:t>om</w:t>
                            </w:r>
                            <w:r>
                              <w:rPr>
                                <w:spacing w:val="-2"/>
                              </w:rPr>
                              <w:t>s</w:t>
                            </w:r>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97851" id="Tekstvak 9" o:spid="_x0000_s1027" type="#_x0000_t202" style="position:absolute;margin-left:2.4pt;margin-top:13.4pt;width:441.75pt;height:93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" fillcolor="white [3201]" strokeweight=".5pt">
                <v:textbox>
                  <w:txbxContent>
                    <w:p w14:paraId="41630320" w14:textId="77777777" w:rsidR="008C7A88" w:rsidRDefault="008C7A88" w:rsidP="008C7A88">
                      <w:r>
                        <w:t>In</w:t>
                      </w:r>
                      <w:r>
                        <w:rPr>
                          <w:spacing w:val="14"/>
                        </w:rPr>
                        <w:t xml:space="preserve"> </w:t>
                      </w:r>
                      <w:r>
                        <w:t>on</w:t>
                      </w:r>
                      <w:r>
                        <w:rPr>
                          <w:spacing w:val="-4"/>
                        </w:rPr>
                        <w:t>z</w:t>
                      </w:r>
                      <w:r>
                        <w:t>e</w:t>
                      </w:r>
                      <w:r>
                        <w:rPr>
                          <w:spacing w:val="14"/>
                        </w:rPr>
                        <w:t xml:space="preserve"> </w:t>
                      </w:r>
                      <w:r>
                        <w:rPr>
                          <w:spacing w:val="-2"/>
                        </w:rPr>
                        <w:t>g</w:t>
                      </w:r>
                      <w:r>
                        <w:t>emee</w:t>
                      </w:r>
                      <w:r>
                        <w:rPr>
                          <w:spacing w:val="-2"/>
                        </w:rPr>
                        <w:t>nt</w:t>
                      </w:r>
                      <w:r>
                        <w:t>e</w:t>
                      </w:r>
                      <w:r>
                        <w:rPr>
                          <w:spacing w:val="14"/>
                        </w:rPr>
                        <w:t xml:space="preserve"> </w:t>
                      </w:r>
                      <w:r w:rsidRPr="008C7A88">
                        <w:rPr>
                          <w:highlight w:val="yellow"/>
                        </w:rPr>
                        <w:t>[naam</w:t>
                      </w:r>
                      <w:r w:rsidRPr="008C7A88">
                        <w:rPr>
                          <w:spacing w:val="14"/>
                          <w:highlight w:val="yellow"/>
                        </w:rPr>
                        <w:t xml:space="preserve"> </w:t>
                      </w:r>
                      <w:r w:rsidRPr="008C7A88">
                        <w:rPr>
                          <w:spacing w:val="-2"/>
                          <w:highlight w:val="yellow"/>
                        </w:rPr>
                        <w:t>g</w:t>
                      </w:r>
                      <w:r w:rsidRPr="008C7A88">
                        <w:rPr>
                          <w:highlight w:val="yellow"/>
                        </w:rPr>
                        <w:t>emee</w:t>
                      </w:r>
                      <w:r w:rsidRPr="008C7A88">
                        <w:rPr>
                          <w:spacing w:val="-2"/>
                          <w:highlight w:val="yellow"/>
                        </w:rPr>
                        <w:t>nt</w:t>
                      </w:r>
                      <w:r w:rsidRPr="008C7A88">
                        <w:rPr>
                          <w:highlight w:val="yellow"/>
                        </w:rPr>
                        <w:t>e</w:t>
                      </w:r>
                      <w:r w:rsidRPr="008C7A88">
                        <w:rPr>
                          <w:spacing w:val="14"/>
                          <w:highlight w:val="yellow"/>
                        </w:rPr>
                        <w:t xml:space="preserve"> </w:t>
                      </w:r>
                      <w:r w:rsidRPr="008C7A88">
                        <w:rPr>
                          <w:highlight w:val="yellow"/>
                        </w:rPr>
                        <w:t>i</w:t>
                      </w:r>
                      <w:r w:rsidRPr="008C7A88">
                        <w:rPr>
                          <w:spacing w:val="-3"/>
                          <w:highlight w:val="yellow"/>
                        </w:rPr>
                        <w:t>n</w:t>
                      </w:r>
                      <w:r w:rsidRPr="008C7A88">
                        <w:rPr>
                          <w:highlight w:val="yellow"/>
                        </w:rPr>
                        <w:t>vullen]</w:t>
                      </w:r>
                      <w:r w:rsidRPr="008C7A88">
                        <w:rPr>
                          <w:spacing w:val="14"/>
                        </w:rPr>
                        <w:t xml:space="preserve"> </w:t>
                      </w:r>
                      <w:r>
                        <w:t>liet</w:t>
                      </w:r>
                      <w:r>
                        <w:rPr>
                          <w:spacing w:val="14"/>
                        </w:rPr>
                        <w:t xml:space="preserve"> </w:t>
                      </w:r>
                      <w:r>
                        <w:t>XX%</w:t>
                      </w:r>
                      <w:r>
                        <w:rPr>
                          <w:spacing w:val="14"/>
                        </w:rPr>
                        <w:t xml:space="preserve"> </w:t>
                      </w:r>
                      <w:r>
                        <w:t>van de vrouwen van 25 tot en met 64 jaar zich preventief onderzoeken</w:t>
                      </w:r>
                      <w:r>
                        <w:rPr>
                          <w:spacing w:val="14"/>
                        </w:rPr>
                        <w:t xml:space="preserve"> </w:t>
                      </w:r>
                      <w:r>
                        <w:t>en</w:t>
                      </w:r>
                      <w:r>
                        <w:rPr>
                          <w:spacing w:val="14"/>
                        </w:rPr>
                        <w:t xml:space="preserve"> </w:t>
                      </w:r>
                      <w:r>
                        <w:rPr>
                          <w:spacing w:val="-4"/>
                        </w:rPr>
                        <w:t>z</w:t>
                      </w:r>
                      <w:r>
                        <w:t>o</w:t>
                      </w:r>
                      <w:r>
                        <w:rPr>
                          <w:spacing w:val="14"/>
                        </w:rPr>
                        <w:t xml:space="preserve"> </w:t>
                      </w:r>
                      <w:r>
                        <w:t>s</w:t>
                      </w:r>
                      <w:r>
                        <w:rPr>
                          <w:spacing w:val="-1"/>
                        </w:rPr>
                        <w:t>c</w:t>
                      </w:r>
                      <w:r>
                        <w:t>o</w:t>
                      </w:r>
                      <w:r>
                        <w:rPr>
                          <w:spacing w:val="-2"/>
                        </w:rPr>
                        <w:t>r</w:t>
                      </w:r>
                      <w:r>
                        <w:t>en</w:t>
                      </w:r>
                      <w:r>
                        <w:rPr>
                          <w:spacing w:val="14"/>
                        </w:rPr>
                        <w:t xml:space="preserve"> </w:t>
                      </w:r>
                      <w:r>
                        <w:rPr>
                          <w:spacing w:val="-2"/>
                        </w:rPr>
                        <w:t>w</w:t>
                      </w:r>
                      <w:r>
                        <w:t xml:space="preserve">e </w:t>
                      </w:r>
                      <w:r w:rsidRPr="008C7A88">
                        <w:rPr>
                          <w:highlight w:val="yellow"/>
                        </w:rPr>
                        <w:t>[ho</w:t>
                      </w:r>
                      <w:r w:rsidRPr="008C7A88">
                        <w:rPr>
                          <w:spacing w:val="-1"/>
                          <w:highlight w:val="yellow"/>
                        </w:rPr>
                        <w:t>g</w:t>
                      </w:r>
                      <w:r w:rsidRPr="008C7A88">
                        <w:rPr>
                          <w:highlight w:val="yellow"/>
                        </w:rPr>
                        <w:t>er of la</w:t>
                      </w:r>
                      <w:r w:rsidRPr="008C7A88">
                        <w:rPr>
                          <w:spacing w:val="-1"/>
                          <w:highlight w:val="yellow"/>
                        </w:rPr>
                        <w:t>g</w:t>
                      </w:r>
                      <w:r w:rsidRPr="008C7A88">
                        <w:rPr>
                          <w:highlight w:val="yellow"/>
                        </w:rPr>
                        <w:t>er]</w:t>
                      </w:r>
                      <w:r w:rsidRPr="008C7A88">
                        <w:t xml:space="preserve"> </w:t>
                      </w:r>
                      <w:r>
                        <w:t>dan de  deelname in on</w:t>
                      </w:r>
                      <w:r>
                        <w:rPr>
                          <w:spacing w:val="-4"/>
                        </w:rPr>
                        <w:t>z</w:t>
                      </w:r>
                      <w:r>
                        <w:t>e p</w:t>
                      </w:r>
                      <w:r>
                        <w:rPr>
                          <w:spacing w:val="-3"/>
                        </w:rPr>
                        <w:t>r</w:t>
                      </w:r>
                      <w:r>
                        <w:rPr>
                          <w:spacing w:val="-1"/>
                        </w:rPr>
                        <w:t>o</w:t>
                      </w:r>
                      <w:r>
                        <w:t>vincie.</w:t>
                      </w:r>
                    </w:p>
                    <w:p w14:paraId="0E7BB0C7" w14:textId="77777777" w:rsidR="008C7A88" w:rsidRDefault="008C7A88" w:rsidP="008C7A88"/>
                    <w:p w14:paraId="0D5EDEBD" w14:textId="5F986ABA" w:rsidR="008C7A88" w:rsidRDefault="008C7A88" w:rsidP="008C7A88">
                      <w:r w:rsidRPr="008C7A88">
                        <w:rPr>
                          <w:highlight w:val="yellow"/>
                        </w:rPr>
                        <w:t>[Afhan</w:t>
                      </w:r>
                      <w:r w:rsidRPr="008C7A88">
                        <w:rPr>
                          <w:spacing w:val="-6"/>
                          <w:highlight w:val="yellow"/>
                        </w:rPr>
                        <w:t>k</w:t>
                      </w:r>
                      <w:r w:rsidRPr="008C7A88">
                        <w:rPr>
                          <w:highlight w:val="yellow"/>
                        </w:rPr>
                        <w:t xml:space="preserve">elijk </w:t>
                      </w:r>
                      <w:r w:rsidRPr="008C7A88">
                        <w:rPr>
                          <w:spacing w:val="-3"/>
                          <w:highlight w:val="yellow"/>
                        </w:rPr>
                        <w:t>v</w:t>
                      </w:r>
                      <w:r w:rsidRPr="008C7A88">
                        <w:rPr>
                          <w:highlight w:val="yellow"/>
                        </w:rPr>
                        <w:t>an</w:t>
                      </w:r>
                      <w:r w:rsidRPr="008C7A88">
                        <w:rPr>
                          <w:spacing w:val="3"/>
                          <w:highlight w:val="yellow"/>
                        </w:rPr>
                        <w:t xml:space="preserve"> </w:t>
                      </w:r>
                      <w:r w:rsidRPr="008C7A88">
                        <w:rPr>
                          <w:highlight w:val="yellow"/>
                        </w:rPr>
                        <w:t>cij</w:t>
                      </w:r>
                      <w:r w:rsidRPr="008C7A88">
                        <w:rPr>
                          <w:spacing w:val="-4"/>
                          <w:highlight w:val="yellow"/>
                        </w:rPr>
                        <w:t>f</w:t>
                      </w:r>
                      <w:r w:rsidRPr="008C7A88">
                        <w:rPr>
                          <w:highlight w:val="yellow"/>
                        </w:rPr>
                        <w:t>e</w:t>
                      </w:r>
                      <w:r w:rsidRPr="008C7A88">
                        <w:rPr>
                          <w:spacing w:val="-3"/>
                          <w:highlight w:val="yellow"/>
                        </w:rPr>
                        <w:t>r</w:t>
                      </w:r>
                      <w:r w:rsidRPr="008C7A88">
                        <w:rPr>
                          <w:highlight w:val="yellow"/>
                        </w:rPr>
                        <w:t>s</w:t>
                      </w:r>
                      <w:r w:rsidRPr="008C7A88">
                        <w:rPr>
                          <w:spacing w:val="3"/>
                          <w:highlight w:val="yellow"/>
                        </w:rPr>
                        <w:t xml:space="preserve"> </w:t>
                      </w:r>
                      <w:r w:rsidRPr="008C7A88">
                        <w:rPr>
                          <w:highlight w:val="yellow"/>
                        </w:rPr>
                        <w:t>2</w:t>
                      </w:r>
                      <w:r w:rsidRPr="008C7A88">
                        <w:rPr>
                          <w:spacing w:val="3"/>
                          <w:highlight w:val="yellow"/>
                        </w:rPr>
                        <w:t xml:space="preserve"> </w:t>
                      </w:r>
                      <w:r w:rsidRPr="008C7A88">
                        <w:rPr>
                          <w:highlight w:val="yellow"/>
                        </w:rPr>
                        <w:t>i</w:t>
                      </w:r>
                      <w:r w:rsidRPr="008C7A88">
                        <w:rPr>
                          <w:spacing w:val="-3"/>
                          <w:highlight w:val="yellow"/>
                        </w:rPr>
                        <w:t>n</w:t>
                      </w:r>
                      <w:r w:rsidRPr="008C7A88">
                        <w:rPr>
                          <w:highlight w:val="yellow"/>
                        </w:rPr>
                        <w:t>vulo</w:t>
                      </w:r>
                      <w:r w:rsidRPr="008C7A88">
                        <w:rPr>
                          <w:spacing w:val="-1"/>
                          <w:highlight w:val="yellow"/>
                        </w:rPr>
                        <w:t>p</w:t>
                      </w:r>
                      <w:r w:rsidRPr="008C7A88">
                        <w:rPr>
                          <w:highlight w:val="yellow"/>
                        </w:rPr>
                        <w:t>ties]</w:t>
                      </w:r>
                      <w:r w:rsidRPr="008C7A88">
                        <w:rPr>
                          <w:spacing w:val="1"/>
                        </w:rPr>
                        <w:t xml:space="preserve"> </w:t>
                      </w:r>
                      <w:r>
                        <w:t>Om</w:t>
                      </w:r>
                      <w:r>
                        <w:rPr>
                          <w:spacing w:val="3"/>
                        </w:rPr>
                        <w:t xml:space="preserve"> </w:t>
                      </w:r>
                      <w:r>
                        <w:t>h</w:t>
                      </w:r>
                      <w:r>
                        <w:rPr>
                          <w:spacing w:val="-1"/>
                        </w:rPr>
                        <w:t>e</w:t>
                      </w:r>
                      <w:r>
                        <w:t>t</w:t>
                      </w:r>
                      <w:r>
                        <w:rPr>
                          <w:spacing w:val="3"/>
                        </w:rPr>
                        <w:t xml:space="preserve"> </w:t>
                      </w:r>
                      <w:r>
                        <w:rPr>
                          <w:spacing w:val="-2"/>
                        </w:rPr>
                        <w:t>s</w:t>
                      </w:r>
                      <w:r>
                        <w:t>t</w:t>
                      </w:r>
                      <w:r>
                        <w:rPr>
                          <w:spacing w:val="-2"/>
                        </w:rPr>
                        <w:t>r</w:t>
                      </w:r>
                      <w:r>
                        <w:t>e</w:t>
                      </w:r>
                      <w:r>
                        <w:rPr>
                          <w:spacing w:val="-2"/>
                        </w:rPr>
                        <w:t>e</w:t>
                      </w:r>
                      <w:r>
                        <w:rPr>
                          <w:spacing w:val="-4"/>
                        </w:rPr>
                        <w:t>f</w:t>
                      </w:r>
                      <w:r>
                        <w:t>cij</w:t>
                      </w:r>
                      <w:r>
                        <w:rPr>
                          <w:spacing w:val="-4"/>
                        </w:rPr>
                        <w:t>f</w:t>
                      </w:r>
                      <w:r>
                        <w:t>er</w:t>
                      </w:r>
                      <w:r>
                        <w:rPr>
                          <w:spacing w:val="3"/>
                        </w:rPr>
                        <w:t xml:space="preserve"> </w:t>
                      </w:r>
                      <w:r>
                        <w:rPr>
                          <w:spacing w:val="-3"/>
                        </w:rPr>
                        <w:t>v</w:t>
                      </w:r>
                      <w:r>
                        <w:t>an</w:t>
                      </w:r>
                      <w:r>
                        <w:rPr>
                          <w:spacing w:val="3"/>
                        </w:rPr>
                        <w:t xml:space="preserve"> </w:t>
                      </w:r>
                      <w:r>
                        <w:t>65%</w:t>
                      </w:r>
                      <w:r>
                        <w:rPr>
                          <w:spacing w:val="3"/>
                        </w:rPr>
                        <w:t xml:space="preserve"> </w:t>
                      </w:r>
                      <w:r>
                        <w:rPr>
                          <w:spacing w:val="-2"/>
                        </w:rPr>
                        <w:t>t</w:t>
                      </w:r>
                      <w:r>
                        <w:t>e</w:t>
                      </w:r>
                      <w:r>
                        <w:rPr>
                          <w:spacing w:val="3"/>
                        </w:rPr>
                        <w:t xml:space="preserve"> </w:t>
                      </w:r>
                      <w:r>
                        <w:t>behalen</w:t>
                      </w:r>
                      <w:r>
                        <w:rPr>
                          <w:spacing w:val="3"/>
                        </w:rPr>
                        <w:t xml:space="preserve"> </w:t>
                      </w:r>
                      <w:r>
                        <w:t>is</w:t>
                      </w:r>
                      <w:r>
                        <w:rPr>
                          <w:spacing w:val="3"/>
                        </w:rPr>
                        <w:t xml:space="preserve"> </w:t>
                      </w:r>
                      <w:r>
                        <w:t>er</w:t>
                      </w:r>
                      <w:r>
                        <w:rPr>
                          <w:spacing w:val="3"/>
                        </w:rPr>
                        <w:t xml:space="preserve"> </w:t>
                      </w:r>
                      <w:r>
                        <w:t>dus</w:t>
                      </w:r>
                      <w:r>
                        <w:rPr>
                          <w:spacing w:val="3"/>
                        </w:rPr>
                        <w:t xml:space="preserve"> </w:t>
                      </w:r>
                      <w:r>
                        <w:t>nog</w:t>
                      </w:r>
                      <w:r>
                        <w:rPr>
                          <w:spacing w:val="3"/>
                        </w:rPr>
                        <w:t xml:space="preserve"> </w:t>
                      </w:r>
                      <w:r>
                        <w:rPr>
                          <w:spacing w:val="-2"/>
                        </w:rPr>
                        <w:t>v</w:t>
                      </w:r>
                      <w:r>
                        <w:t xml:space="preserve">eel </w:t>
                      </w:r>
                      <w:r>
                        <w:rPr>
                          <w:spacing w:val="-2"/>
                        </w:rPr>
                        <w:t>w</w:t>
                      </w:r>
                      <w:r>
                        <w:t xml:space="preserve">erk </w:t>
                      </w:r>
                      <w:r>
                        <w:rPr>
                          <w:spacing w:val="-2"/>
                        </w:rPr>
                        <w:t>v</w:t>
                      </w:r>
                      <w:r>
                        <w:t>oor de boeg in on</w:t>
                      </w:r>
                      <w:r>
                        <w:rPr>
                          <w:spacing w:val="-4"/>
                        </w:rPr>
                        <w:t>z</w:t>
                      </w:r>
                      <w:r>
                        <w:t xml:space="preserve">e </w:t>
                      </w:r>
                      <w:r>
                        <w:rPr>
                          <w:spacing w:val="-2"/>
                        </w:rPr>
                        <w:t>g</w:t>
                      </w:r>
                      <w:r>
                        <w:t>emee</w:t>
                      </w:r>
                      <w:r>
                        <w:rPr>
                          <w:spacing w:val="-2"/>
                        </w:rPr>
                        <w:t>nt</w:t>
                      </w:r>
                      <w:r>
                        <w:t xml:space="preserve">e. </w:t>
                      </w:r>
                      <w:r>
                        <w:rPr>
                          <w:spacing w:val="5"/>
                        </w:rPr>
                        <w:t xml:space="preserve"> </w:t>
                      </w:r>
                      <w:r w:rsidRPr="008C7A88">
                        <w:rPr>
                          <w:highlight w:val="yellow"/>
                        </w:rPr>
                        <w:t>[OF]</w:t>
                      </w:r>
                      <w:r w:rsidRPr="008C7A88">
                        <w:t xml:space="preserve"> </w:t>
                      </w:r>
                      <w:r>
                        <w:rPr>
                          <w:spacing w:val="-7"/>
                        </w:rPr>
                        <w:t>W</w:t>
                      </w:r>
                      <w:r>
                        <w:t xml:space="preserve">e zijn als </w:t>
                      </w:r>
                      <w:r>
                        <w:rPr>
                          <w:spacing w:val="-2"/>
                        </w:rPr>
                        <w:t>g</w:t>
                      </w:r>
                      <w:r>
                        <w:t>emee</w:t>
                      </w:r>
                      <w:r>
                        <w:rPr>
                          <w:spacing w:val="-2"/>
                        </w:rPr>
                        <w:t>nt</w:t>
                      </w:r>
                      <w:r>
                        <w:t>e t</w:t>
                      </w:r>
                      <w:r>
                        <w:rPr>
                          <w:spacing w:val="-3"/>
                        </w:rPr>
                        <w:t>r</w:t>
                      </w:r>
                      <w:r>
                        <w:t>ots op dit cij</w:t>
                      </w:r>
                      <w:r>
                        <w:rPr>
                          <w:spacing w:val="-4"/>
                        </w:rPr>
                        <w:t>f</w:t>
                      </w:r>
                      <w:r>
                        <w:t xml:space="preserve">er en </w:t>
                      </w:r>
                      <w:r>
                        <w:rPr>
                          <w:spacing w:val="-2"/>
                        </w:rPr>
                        <w:t>s</w:t>
                      </w:r>
                      <w:r>
                        <w:t>t</w:t>
                      </w:r>
                      <w:r>
                        <w:rPr>
                          <w:spacing w:val="-2"/>
                        </w:rPr>
                        <w:t>r</w:t>
                      </w:r>
                      <w:r>
                        <w:rPr>
                          <w:spacing w:val="-1"/>
                        </w:rPr>
                        <w:t>e</w:t>
                      </w:r>
                      <w:r>
                        <w:rPr>
                          <w:spacing w:val="-2"/>
                        </w:rPr>
                        <w:t>v</w:t>
                      </w:r>
                      <w:r>
                        <w:t>en ernaar om dit gun</w:t>
                      </w:r>
                      <w:r>
                        <w:rPr>
                          <w:spacing w:val="-2"/>
                        </w:rPr>
                        <w:t>s</w:t>
                      </w:r>
                      <w:r>
                        <w:t>ti</w:t>
                      </w:r>
                      <w:r>
                        <w:rPr>
                          <w:spacing w:val="-2"/>
                        </w:rPr>
                        <w:t>g</w:t>
                      </w:r>
                      <w:r>
                        <w:t>e</w:t>
                      </w:r>
                      <w:r>
                        <w:rPr>
                          <w:spacing w:val="-2"/>
                        </w:rPr>
                        <w:t xml:space="preserve"> </w:t>
                      </w:r>
                      <w:r>
                        <w:t>cij</w:t>
                      </w:r>
                      <w:r>
                        <w:rPr>
                          <w:spacing w:val="-4"/>
                        </w:rPr>
                        <w:t>f</w:t>
                      </w:r>
                      <w:r>
                        <w:t xml:space="preserve">er </w:t>
                      </w:r>
                      <w:r>
                        <w:rPr>
                          <w:spacing w:val="-2"/>
                        </w:rPr>
                        <w:t>t</w:t>
                      </w:r>
                      <w:r>
                        <w:t xml:space="preserve">e behouden en </w:t>
                      </w:r>
                      <w:r>
                        <w:rPr>
                          <w:spacing w:val="-4"/>
                        </w:rPr>
                        <w:t>z</w:t>
                      </w:r>
                      <w:r>
                        <w:t>el</w:t>
                      </w:r>
                      <w:r>
                        <w:rPr>
                          <w:spacing w:val="-2"/>
                        </w:rPr>
                        <w:t>f</w:t>
                      </w:r>
                      <w:r>
                        <w:t xml:space="preserve">s nog </w:t>
                      </w:r>
                      <w:r>
                        <w:rPr>
                          <w:spacing w:val="-2"/>
                        </w:rPr>
                        <w:t>t</w:t>
                      </w:r>
                      <w:r>
                        <w:t xml:space="preserve">e </w:t>
                      </w:r>
                      <w:r>
                        <w:rPr>
                          <w:spacing w:val="-2"/>
                        </w:rPr>
                        <w:t>v</w:t>
                      </w:r>
                      <w:r>
                        <w:t>erho</w:t>
                      </w:r>
                      <w:r>
                        <w:rPr>
                          <w:spacing w:val="-2"/>
                        </w:rPr>
                        <w:t>g</w:t>
                      </w:r>
                      <w:r>
                        <w:t xml:space="preserve">en in de </w:t>
                      </w:r>
                      <w:r>
                        <w:rPr>
                          <w:spacing w:val="-2"/>
                        </w:rPr>
                        <w:t>t</w:t>
                      </w:r>
                      <w:r>
                        <w:t>oe</w:t>
                      </w:r>
                      <w:r>
                        <w:rPr>
                          <w:spacing w:val="-6"/>
                        </w:rPr>
                        <w:t>k</w:t>
                      </w:r>
                      <w:r>
                        <w:t>om</w:t>
                      </w:r>
                      <w:r>
                        <w:rPr>
                          <w:spacing w:val="-2"/>
                        </w:rPr>
                        <w:t>s</w:t>
                      </w:r>
                      <w:r>
                        <w:t>t.</w:t>
                      </w:r>
                    </w:p>
                  </w:txbxContent>
                </v:textbox>
                <w10:wrap type="topAndBottom" anchorx="margin"/>
              </v:shape>
            </w:pict>
          </mc:Fallback>
        </mc:AlternateContent>
      </w:r>
    </w:p>
    <w:p w14:paraId="25E74359" w14:textId="6329B21E" w:rsidR="003D505D" w:rsidRDefault="003D505D" w:rsidP="008C7A88"/>
    <w:p w14:paraId="664DE5E8" w14:textId="77777777" w:rsidR="003D505D" w:rsidRPr="008C7A88" w:rsidRDefault="003D505D" w:rsidP="008C7A88">
      <w:r w:rsidRPr="008C7A88">
        <w:t xml:space="preserve">Laat je dochter en je zoon </w:t>
      </w:r>
      <w:r w:rsidRPr="008C7A88">
        <w:rPr>
          <w:w w:val="98"/>
        </w:rPr>
        <w:t>v</w:t>
      </w:r>
      <w:r w:rsidRPr="008C7A88">
        <w:rPr>
          <w:w w:val="107"/>
        </w:rPr>
        <w:t>acciner</w:t>
      </w:r>
      <w:r w:rsidRPr="008C7A88">
        <w:rPr>
          <w:w w:val="110"/>
        </w:rPr>
        <w:t>en!</w:t>
      </w:r>
    </w:p>
    <w:p w14:paraId="5579DB55" w14:textId="77777777" w:rsidR="003D505D" w:rsidRDefault="003D505D" w:rsidP="008C7A88"/>
    <w:p w14:paraId="3EE034DB" w14:textId="77777777" w:rsidR="003D505D" w:rsidRDefault="003D505D" w:rsidP="008C7A88">
      <w:r>
        <w:t>De</w:t>
      </w:r>
      <w:r>
        <w:rPr>
          <w:spacing w:val="2"/>
        </w:rPr>
        <w:t xml:space="preserve"> </w:t>
      </w:r>
      <w:r>
        <w:t>Vlaamse</w:t>
      </w:r>
      <w:r>
        <w:rPr>
          <w:spacing w:val="2"/>
        </w:rPr>
        <w:t xml:space="preserve"> </w:t>
      </w:r>
      <w:r>
        <w:rPr>
          <w:spacing w:val="-1"/>
        </w:rPr>
        <w:t>o</w:t>
      </w:r>
      <w:r>
        <w:rPr>
          <w:spacing w:val="-2"/>
        </w:rPr>
        <w:t>v</w:t>
      </w:r>
      <w:r>
        <w:t>erheid</w:t>
      </w:r>
      <w:r>
        <w:rPr>
          <w:spacing w:val="2"/>
        </w:rPr>
        <w:t xml:space="preserve"> </w:t>
      </w:r>
      <w:r>
        <w:t>biedt</w:t>
      </w:r>
      <w:r>
        <w:rPr>
          <w:spacing w:val="3"/>
        </w:rPr>
        <w:t xml:space="preserve"> </w:t>
      </w:r>
      <w:r>
        <w:t>alle</w:t>
      </w:r>
      <w:r>
        <w:rPr>
          <w:spacing w:val="2"/>
        </w:rPr>
        <w:t xml:space="preserve"> jongens en </w:t>
      </w:r>
      <w:r>
        <w:t>meisjes</w:t>
      </w:r>
      <w:r>
        <w:rPr>
          <w:spacing w:val="2"/>
        </w:rPr>
        <w:t xml:space="preserve"> </w:t>
      </w:r>
      <w:r>
        <w:t>in</w:t>
      </w:r>
      <w:r>
        <w:rPr>
          <w:spacing w:val="3"/>
        </w:rPr>
        <w:t xml:space="preserve"> </w:t>
      </w:r>
      <w:r>
        <w:t>h</w:t>
      </w:r>
      <w:r>
        <w:rPr>
          <w:spacing w:val="-1"/>
        </w:rPr>
        <w:t>e</w:t>
      </w:r>
      <w:r>
        <w:t>t</w:t>
      </w:r>
      <w:r>
        <w:rPr>
          <w:spacing w:val="2"/>
        </w:rPr>
        <w:t xml:space="preserve"> </w:t>
      </w:r>
      <w:r>
        <w:t>ee</w:t>
      </w:r>
      <w:r>
        <w:rPr>
          <w:spacing w:val="-3"/>
        </w:rPr>
        <w:t>r</w:t>
      </w:r>
      <w:r>
        <w:rPr>
          <w:spacing w:val="-2"/>
        </w:rPr>
        <w:t>st</w:t>
      </w:r>
      <w:r>
        <w:t>e</w:t>
      </w:r>
      <w:r>
        <w:rPr>
          <w:spacing w:val="2"/>
        </w:rPr>
        <w:t xml:space="preserve"> </w:t>
      </w:r>
      <w:r>
        <w:t>jaar</w:t>
      </w:r>
      <w:r>
        <w:rPr>
          <w:spacing w:val="2"/>
        </w:rPr>
        <w:t xml:space="preserve"> </w:t>
      </w:r>
      <w:r>
        <w:t>secundair</w:t>
      </w:r>
      <w:r>
        <w:rPr>
          <w:spacing w:val="3"/>
        </w:rPr>
        <w:t xml:space="preserve"> </w:t>
      </w:r>
      <w:r>
        <w:t>onde</w:t>
      </w:r>
      <w:r>
        <w:rPr>
          <w:spacing w:val="1"/>
        </w:rPr>
        <w:t>r</w:t>
      </w:r>
      <w:r>
        <w:t>wijs</w:t>
      </w:r>
      <w:r>
        <w:rPr>
          <w:spacing w:val="3"/>
        </w:rPr>
        <w:t xml:space="preserve"> </w:t>
      </w:r>
      <w:r>
        <w:t>g</w:t>
      </w:r>
      <w:r>
        <w:rPr>
          <w:spacing w:val="-4"/>
        </w:rPr>
        <w:t>r</w:t>
      </w:r>
      <w:r>
        <w:rPr>
          <w:spacing w:val="-2"/>
        </w:rPr>
        <w:t>a</w:t>
      </w:r>
      <w:r>
        <w:t>tis h</w:t>
      </w:r>
      <w:r>
        <w:rPr>
          <w:spacing w:val="-1"/>
        </w:rPr>
        <w:t>e</w:t>
      </w:r>
      <w:r>
        <w:t>t</w:t>
      </w:r>
      <w:r>
        <w:rPr>
          <w:spacing w:val="2"/>
        </w:rPr>
        <w:t xml:space="preserve"> </w:t>
      </w:r>
      <w:r>
        <w:rPr>
          <w:spacing w:val="-3"/>
        </w:rPr>
        <w:t>v</w:t>
      </w:r>
      <w:r>
        <w:t>accin</w:t>
      </w:r>
      <w:r>
        <w:rPr>
          <w:spacing w:val="3"/>
        </w:rPr>
        <w:t xml:space="preserve"> </w:t>
      </w:r>
      <w:r>
        <w:rPr>
          <w:spacing w:val="-2"/>
        </w:rPr>
        <w:t>t</w:t>
      </w:r>
      <w:r>
        <w:t>e</w:t>
      </w:r>
      <w:r>
        <w:rPr>
          <w:spacing w:val="-2"/>
        </w:rPr>
        <w:t>g</w:t>
      </w:r>
      <w:r>
        <w:t>en</w:t>
      </w:r>
      <w:r>
        <w:rPr>
          <w:spacing w:val="2"/>
        </w:rPr>
        <w:t xml:space="preserve"> </w:t>
      </w:r>
      <w:r>
        <w:t>h</w:t>
      </w:r>
      <w:r>
        <w:rPr>
          <w:spacing w:val="-1"/>
        </w:rPr>
        <w:t>e</w:t>
      </w:r>
      <w:r>
        <w:t>t</w:t>
      </w:r>
      <w:r>
        <w:rPr>
          <w:spacing w:val="2"/>
        </w:rPr>
        <w:t xml:space="preserve"> </w:t>
      </w:r>
      <w:r>
        <w:t>humaan papillom</w:t>
      </w:r>
      <w:r>
        <w:rPr>
          <w:spacing w:val="-3"/>
        </w:rPr>
        <w:t>a</w:t>
      </w:r>
      <w:r>
        <w:t>virus (H</w:t>
      </w:r>
      <w:r>
        <w:rPr>
          <w:spacing w:val="-1"/>
        </w:rPr>
        <w:t>P</w:t>
      </w:r>
      <w:r>
        <w:t>V) aan. Dit is h</w:t>
      </w:r>
      <w:r>
        <w:rPr>
          <w:spacing w:val="-1"/>
        </w:rPr>
        <w:t>e</w:t>
      </w:r>
      <w:r>
        <w:t>t virus d</w:t>
      </w:r>
      <w:r>
        <w:rPr>
          <w:spacing w:val="-2"/>
        </w:rPr>
        <w:t>a</w:t>
      </w:r>
      <w:r>
        <w:t>t baarmoederhals</w:t>
      </w:r>
      <w:r>
        <w:rPr>
          <w:spacing w:val="-3"/>
        </w:rPr>
        <w:t>k</w:t>
      </w:r>
      <w:r>
        <w:t>an</w:t>
      </w:r>
      <w:r>
        <w:rPr>
          <w:spacing w:val="-6"/>
        </w:rPr>
        <w:t>k</w:t>
      </w:r>
      <w:r>
        <w:t xml:space="preserve">er </w:t>
      </w:r>
      <w:r>
        <w:rPr>
          <w:spacing w:val="-2"/>
        </w:rPr>
        <w:t>v</w:t>
      </w:r>
      <w:r>
        <w:t>e</w:t>
      </w:r>
      <w:r>
        <w:rPr>
          <w:spacing w:val="-3"/>
        </w:rPr>
        <w:t>r</w:t>
      </w:r>
      <w:r>
        <w:t>oor</w:t>
      </w:r>
      <w:r>
        <w:rPr>
          <w:spacing w:val="-3"/>
        </w:rPr>
        <w:t>z</w:t>
      </w:r>
      <w:r>
        <w:t>aa</w:t>
      </w:r>
      <w:r>
        <w:rPr>
          <w:spacing w:val="-1"/>
        </w:rPr>
        <w:t>k</w:t>
      </w:r>
      <w:r>
        <w:t xml:space="preserve">t. </w:t>
      </w:r>
    </w:p>
    <w:p w14:paraId="3A587B64" w14:textId="77777777" w:rsidR="003D505D" w:rsidRDefault="003D505D" w:rsidP="008C7A88">
      <w:pPr>
        <w:rPr>
          <w:rFonts w:ascii="latoregular" w:hAnsi="latoregular"/>
          <w:color w:val="000000"/>
          <w:sz w:val="23"/>
          <w:szCs w:val="23"/>
        </w:rPr>
      </w:pPr>
      <w:r>
        <w:t>Op basis van het laatste advies van de Hoge Gezondheidsraad blijkt dat ook bij jongens, dankzij het vaccin, aanzienlijke gezondheidswinst geboekt kan worden. Door het vaccin tegen HPV kunnen ook andere kankers zoals penis-, hoofd- en nekkanker, vermeden worden</w:t>
      </w:r>
      <w:r>
        <w:rPr>
          <w:rFonts w:ascii="latoregular" w:hAnsi="latoregular"/>
          <w:color w:val="000000"/>
          <w:sz w:val="23"/>
          <w:szCs w:val="23"/>
        </w:rPr>
        <w:t>.</w:t>
      </w:r>
    </w:p>
    <w:p w14:paraId="6F829041" w14:textId="77777777" w:rsidR="003D505D" w:rsidRDefault="003D505D" w:rsidP="008C7A88"/>
    <w:p w14:paraId="7EE50126" w14:textId="77777777" w:rsidR="003D505D" w:rsidRDefault="003D505D" w:rsidP="008C7A88">
      <w:r>
        <w:t>Meisjes die nog ni</w:t>
      </w:r>
      <w:r>
        <w:rPr>
          <w:spacing w:val="-1"/>
        </w:rPr>
        <w:t>e</w:t>
      </w:r>
      <w:r>
        <w:t xml:space="preserve">t </w:t>
      </w:r>
      <w:r>
        <w:rPr>
          <w:spacing w:val="-2"/>
        </w:rPr>
        <w:t>g</w:t>
      </w:r>
      <w:r>
        <w:rPr>
          <w:spacing w:val="-1"/>
        </w:rPr>
        <w:t>e</w:t>
      </w:r>
      <w:r>
        <w:rPr>
          <w:spacing w:val="-3"/>
        </w:rPr>
        <w:t>v</w:t>
      </w:r>
      <w:r>
        <w:t>accinee</w:t>
      </w:r>
      <w:r>
        <w:rPr>
          <w:spacing w:val="-3"/>
        </w:rPr>
        <w:t>r</w:t>
      </w:r>
      <w:r>
        <w:t>d en</w:t>
      </w:r>
      <w:r>
        <w:rPr>
          <w:spacing w:val="5"/>
        </w:rPr>
        <w:t xml:space="preserve"> </w:t>
      </w:r>
      <w:r>
        <w:t>jon</w:t>
      </w:r>
      <w:r>
        <w:rPr>
          <w:spacing w:val="-1"/>
        </w:rPr>
        <w:t>g</w:t>
      </w:r>
      <w:r>
        <w:t>er</w:t>
      </w:r>
      <w:r>
        <w:rPr>
          <w:spacing w:val="5"/>
        </w:rPr>
        <w:t xml:space="preserve"> </w:t>
      </w:r>
      <w:r>
        <w:t>dan</w:t>
      </w:r>
      <w:r>
        <w:rPr>
          <w:spacing w:val="5"/>
        </w:rPr>
        <w:t xml:space="preserve"> </w:t>
      </w:r>
      <w:r>
        <w:t>19</w:t>
      </w:r>
      <w:r>
        <w:rPr>
          <w:spacing w:val="5"/>
        </w:rPr>
        <w:t xml:space="preserve"> </w:t>
      </w:r>
      <w:r>
        <w:t>zijn,</w:t>
      </w:r>
      <w:r>
        <w:rPr>
          <w:spacing w:val="5"/>
        </w:rPr>
        <w:t xml:space="preserve"> </w:t>
      </w:r>
      <w:r>
        <w:rPr>
          <w:spacing w:val="-2"/>
        </w:rPr>
        <w:t>k</w:t>
      </w:r>
      <w:r>
        <w:t>unnen</w:t>
      </w:r>
      <w:r>
        <w:rPr>
          <w:spacing w:val="5"/>
        </w:rPr>
        <w:t xml:space="preserve"> </w:t>
      </w:r>
      <w:r>
        <w:t>h</w:t>
      </w:r>
      <w:r>
        <w:rPr>
          <w:spacing w:val="-1"/>
        </w:rPr>
        <w:t>e</w:t>
      </w:r>
      <w:r>
        <w:t>t</w:t>
      </w:r>
      <w:r>
        <w:rPr>
          <w:spacing w:val="5"/>
        </w:rPr>
        <w:t xml:space="preserve"> </w:t>
      </w:r>
      <w:r>
        <w:rPr>
          <w:spacing w:val="-3"/>
        </w:rPr>
        <w:t>v</w:t>
      </w:r>
      <w:r>
        <w:t>accin</w:t>
      </w:r>
      <w:r>
        <w:rPr>
          <w:spacing w:val="5"/>
        </w:rPr>
        <w:t xml:space="preserve"> </w:t>
      </w:r>
      <w:r>
        <w:t>m</w:t>
      </w:r>
      <w:r>
        <w:rPr>
          <w:spacing w:val="-1"/>
        </w:rPr>
        <w:t>e</w:t>
      </w:r>
      <w:r>
        <w:t>t</w:t>
      </w:r>
      <w:r>
        <w:rPr>
          <w:spacing w:val="5"/>
        </w:rPr>
        <w:t xml:space="preserve"> </w:t>
      </w:r>
      <w:r>
        <w:t>een</w:t>
      </w:r>
      <w:r>
        <w:rPr>
          <w:spacing w:val="5"/>
        </w:rPr>
        <w:t xml:space="preserve"> </w:t>
      </w:r>
      <w:r>
        <w:rPr>
          <w:spacing w:val="-2"/>
        </w:rPr>
        <w:t>v</w:t>
      </w:r>
      <w:r>
        <w:t>oo</w:t>
      </w:r>
      <w:r>
        <w:rPr>
          <w:spacing w:val="-3"/>
        </w:rPr>
        <w:t>r</w:t>
      </w:r>
      <w:r>
        <w:t xml:space="preserve">schrift </w:t>
      </w:r>
      <w:r>
        <w:rPr>
          <w:spacing w:val="-3"/>
        </w:rPr>
        <w:t>v</w:t>
      </w:r>
      <w:r>
        <w:t>an</w:t>
      </w:r>
      <w:r>
        <w:rPr>
          <w:spacing w:val="5"/>
        </w:rPr>
        <w:t xml:space="preserve"> </w:t>
      </w:r>
      <w:r>
        <w:t>een</w:t>
      </w:r>
      <w:r>
        <w:rPr>
          <w:spacing w:val="5"/>
        </w:rPr>
        <w:t xml:space="preserve"> </w:t>
      </w:r>
      <w:r>
        <w:t>arts</w:t>
      </w:r>
      <w:r>
        <w:rPr>
          <w:spacing w:val="5"/>
        </w:rPr>
        <w:t xml:space="preserve"> </w:t>
      </w:r>
      <w:r>
        <w:t>bij</w:t>
      </w:r>
      <w:r>
        <w:rPr>
          <w:spacing w:val="5"/>
        </w:rPr>
        <w:t xml:space="preserve"> </w:t>
      </w:r>
      <w:r>
        <w:t>de</w:t>
      </w:r>
      <w:r>
        <w:rPr>
          <w:spacing w:val="5"/>
        </w:rPr>
        <w:t xml:space="preserve"> </w:t>
      </w:r>
      <w:r>
        <w:t>apothe</w:t>
      </w:r>
      <w:r>
        <w:rPr>
          <w:spacing w:val="-6"/>
        </w:rPr>
        <w:t>k</w:t>
      </w:r>
      <w:r>
        <w:t>er</w:t>
      </w:r>
      <w:r>
        <w:rPr>
          <w:spacing w:val="5"/>
        </w:rPr>
        <w:t xml:space="preserve"> </w:t>
      </w:r>
      <w:r>
        <w:rPr>
          <w:spacing w:val="-6"/>
        </w:rPr>
        <w:t>k</w:t>
      </w:r>
      <w:r>
        <w:t>open.</w:t>
      </w:r>
      <w:r>
        <w:rPr>
          <w:spacing w:val="5"/>
        </w:rPr>
        <w:t xml:space="preserve"> </w:t>
      </w:r>
      <w:r>
        <w:t>De</w:t>
      </w:r>
      <w:r>
        <w:rPr>
          <w:spacing w:val="5"/>
        </w:rPr>
        <w:t xml:space="preserve"> </w:t>
      </w:r>
      <w:r>
        <w:t>arts</w:t>
      </w:r>
      <w:r>
        <w:rPr>
          <w:spacing w:val="5"/>
        </w:rPr>
        <w:t xml:space="preserve"> </w:t>
      </w:r>
      <w:r>
        <w:rPr>
          <w:spacing w:val="-3"/>
        </w:rPr>
        <w:t>k</w:t>
      </w:r>
      <w:r>
        <w:t>an</w:t>
      </w:r>
      <w:r>
        <w:rPr>
          <w:spacing w:val="5"/>
        </w:rPr>
        <w:t xml:space="preserve"> </w:t>
      </w:r>
      <w:r>
        <w:t>h</w:t>
      </w:r>
      <w:r>
        <w:rPr>
          <w:spacing w:val="-1"/>
        </w:rPr>
        <w:t>e</w:t>
      </w:r>
      <w:r>
        <w:t xml:space="preserve">t </w:t>
      </w:r>
      <w:r>
        <w:rPr>
          <w:spacing w:val="-3"/>
        </w:rPr>
        <w:t>v</w:t>
      </w:r>
      <w:r>
        <w:t xml:space="preserve">accin dan </w:t>
      </w:r>
      <w:r>
        <w:rPr>
          <w:spacing w:val="-1"/>
        </w:rPr>
        <w:t>t</w:t>
      </w:r>
      <w:r>
        <w:t>oedienen.</w:t>
      </w:r>
    </w:p>
    <w:p w14:paraId="326A129B" w14:textId="77777777" w:rsidR="003D505D" w:rsidRDefault="003D505D" w:rsidP="008C7A88"/>
    <w:p w14:paraId="54670797" w14:textId="0F9B0D31" w:rsidR="008C7A88" w:rsidRDefault="003D505D" w:rsidP="008C7A88">
      <w:r w:rsidRPr="008C7A88">
        <w:rPr>
          <w:b/>
          <w:spacing w:val="2"/>
          <w:w w:val="91"/>
        </w:rPr>
        <w:t>LE</w:t>
      </w:r>
      <w:r w:rsidRPr="008C7A88">
        <w:rPr>
          <w:b/>
          <w:w w:val="91"/>
        </w:rPr>
        <w:t>T</w:t>
      </w:r>
      <w:r w:rsidRPr="008C7A88">
        <w:rPr>
          <w:b/>
          <w:spacing w:val="-11"/>
          <w:w w:val="91"/>
        </w:rPr>
        <w:t xml:space="preserve"> </w:t>
      </w:r>
      <w:r w:rsidRPr="008C7A88">
        <w:rPr>
          <w:b/>
          <w:spacing w:val="2"/>
          <w:w w:val="91"/>
        </w:rPr>
        <w:t>O</w:t>
      </w:r>
      <w:r w:rsidRPr="008C7A88">
        <w:rPr>
          <w:b/>
          <w:spacing w:val="1"/>
          <w:w w:val="91"/>
        </w:rPr>
        <w:t>P</w:t>
      </w:r>
      <w:r w:rsidRPr="008C7A88">
        <w:rPr>
          <w:b/>
          <w:w w:val="91"/>
        </w:rPr>
        <w:t>!</w:t>
      </w:r>
      <w:r>
        <w:rPr>
          <w:spacing w:val="9"/>
          <w:w w:val="91"/>
        </w:rPr>
        <w:t xml:space="preserve"> </w:t>
      </w:r>
      <w:r>
        <w:rPr>
          <w:w w:val="91"/>
        </w:rPr>
        <w:t>Ook</w:t>
      </w:r>
      <w:r>
        <w:rPr>
          <w:spacing w:val="14"/>
          <w:w w:val="91"/>
        </w:rPr>
        <w:t xml:space="preserve"> </w:t>
      </w:r>
      <w:r>
        <w:t>als</w:t>
      </w:r>
      <w:r>
        <w:rPr>
          <w:spacing w:val="31"/>
        </w:rPr>
        <w:t xml:space="preserve"> </w:t>
      </w:r>
      <w:r>
        <w:t>je</w:t>
      </w:r>
      <w:r>
        <w:rPr>
          <w:spacing w:val="5"/>
        </w:rPr>
        <w:t xml:space="preserve"> </w:t>
      </w:r>
      <w:r>
        <w:rPr>
          <w:w w:val="108"/>
        </w:rPr>
        <w:t>g</w:t>
      </w:r>
      <w:r>
        <w:rPr>
          <w:spacing w:val="-2"/>
          <w:w w:val="108"/>
        </w:rPr>
        <w:t>e</w:t>
      </w:r>
      <w:r>
        <w:rPr>
          <w:spacing w:val="-1"/>
          <w:w w:val="108"/>
        </w:rPr>
        <w:t>v</w:t>
      </w:r>
      <w:r>
        <w:rPr>
          <w:w w:val="108"/>
        </w:rPr>
        <w:t>a</w:t>
      </w:r>
      <w:r>
        <w:rPr>
          <w:spacing w:val="-3"/>
          <w:w w:val="108"/>
        </w:rPr>
        <w:t>c</w:t>
      </w:r>
      <w:r>
        <w:rPr>
          <w:w w:val="108"/>
        </w:rPr>
        <w:t>cinee</w:t>
      </w:r>
      <w:r>
        <w:rPr>
          <w:spacing w:val="-5"/>
          <w:w w:val="108"/>
        </w:rPr>
        <w:t>r</w:t>
      </w:r>
      <w:r>
        <w:rPr>
          <w:w w:val="108"/>
        </w:rPr>
        <w:t>d</w:t>
      </w:r>
      <w:r>
        <w:rPr>
          <w:spacing w:val="-1"/>
          <w:w w:val="108"/>
        </w:rPr>
        <w:t xml:space="preserve"> </w:t>
      </w:r>
      <w:r>
        <w:t>bent</w:t>
      </w:r>
      <w:r>
        <w:rPr>
          <w:spacing w:val="21"/>
        </w:rPr>
        <w:t xml:space="preserve"> </w:t>
      </w:r>
      <w:r>
        <w:t>blijft</w:t>
      </w:r>
      <w:r>
        <w:rPr>
          <w:spacing w:val="-3"/>
        </w:rPr>
        <w:t xml:space="preserve"> </w:t>
      </w:r>
      <w:r>
        <w:t>een</w:t>
      </w:r>
      <w:r>
        <w:rPr>
          <w:spacing w:val="36"/>
        </w:rPr>
        <w:t xml:space="preserve"> </w:t>
      </w:r>
      <w:r>
        <w:rPr>
          <w:w w:val="104"/>
        </w:rPr>
        <w:t>ui</w:t>
      </w:r>
      <w:r>
        <w:rPr>
          <w:spacing w:val="-1"/>
          <w:w w:val="104"/>
        </w:rPr>
        <w:t>t</w:t>
      </w:r>
      <w:r>
        <w:rPr>
          <w:spacing w:val="-2"/>
          <w:w w:val="104"/>
        </w:rPr>
        <w:t>s</w:t>
      </w:r>
      <w:r>
        <w:rPr>
          <w:w w:val="104"/>
        </w:rPr>
        <w:t>trijkje</w:t>
      </w:r>
      <w:r>
        <w:rPr>
          <w:spacing w:val="-12"/>
          <w:w w:val="104"/>
        </w:rPr>
        <w:t xml:space="preserve"> </w:t>
      </w:r>
      <w:r>
        <w:rPr>
          <w:w w:val="104"/>
        </w:rPr>
        <w:t>nodig!</w:t>
      </w:r>
    </w:p>
    <w:p w14:paraId="3BBAB4BC" w14:textId="77777777" w:rsidR="003D505D" w:rsidRDefault="003D505D" w:rsidP="008C7A88"/>
    <w:p w14:paraId="04B469C4" w14:textId="77777777" w:rsidR="003D505D" w:rsidRDefault="003D505D" w:rsidP="008C7A88">
      <w:r>
        <w:t>Heb je v</w:t>
      </w:r>
      <w:r>
        <w:rPr>
          <w:spacing w:val="-4"/>
        </w:rPr>
        <w:t>r</w:t>
      </w:r>
      <w:r>
        <w:t>a</w:t>
      </w:r>
      <w:r>
        <w:rPr>
          <w:spacing w:val="-2"/>
        </w:rPr>
        <w:t>g</w:t>
      </w:r>
      <w:r>
        <w:t>en?</w:t>
      </w:r>
    </w:p>
    <w:p w14:paraId="184A3309" w14:textId="77777777" w:rsidR="003D505D" w:rsidRDefault="003D505D" w:rsidP="008C7A88">
      <w:r>
        <w:t>Heb je v</w:t>
      </w:r>
      <w:r>
        <w:rPr>
          <w:spacing w:val="-4"/>
        </w:rPr>
        <w:t>r</w:t>
      </w:r>
      <w:r>
        <w:t>a</w:t>
      </w:r>
      <w:r>
        <w:rPr>
          <w:spacing w:val="-2"/>
        </w:rPr>
        <w:t>g</w:t>
      </w:r>
      <w:r>
        <w:t xml:space="preserve">en </w:t>
      </w:r>
      <w:r>
        <w:rPr>
          <w:spacing w:val="-1"/>
        </w:rPr>
        <w:t>o</w:t>
      </w:r>
      <w:r>
        <w:rPr>
          <w:spacing w:val="-2"/>
        </w:rPr>
        <w:t>v</w:t>
      </w:r>
      <w:r>
        <w:t>er je pe</w:t>
      </w:r>
      <w:r>
        <w:rPr>
          <w:spacing w:val="-3"/>
        </w:rPr>
        <w:t>r</w:t>
      </w:r>
      <w:r>
        <w:t>soonlij</w:t>
      </w:r>
      <w:r>
        <w:rPr>
          <w:spacing w:val="-5"/>
        </w:rPr>
        <w:t>k</w:t>
      </w:r>
      <w:r>
        <w:t>e medische situ</w:t>
      </w:r>
      <w:r>
        <w:rPr>
          <w:spacing w:val="-2"/>
        </w:rPr>
        <w:t>a</w:t>
      </w:r>
      <w:r>
        <w:t>tie,</w:t>
      </w:r>
      <w:r>
        <w:rPr>
          <w:spacing w:val="-2"/>
        </w:rPr>
        <w:t xml:space="preserve"> </w:t>
      </w:r>
      <w:r>
        <w:t xml:space="preserve">neem </w:t>
      </w:r>
      <w:r>
        <w:rPr>
          <w:spacing w:val="-2"/>
        </w:rPr>
        <w:t>c</w:t>
      </w:r>
      <w:r>
        <w:t>o</w:t>
      </w:r>
      <w:r>
        <w:rPr>
          <w:spacing w:val="-2"/>
        </w:rPr>
        <w:t>nt</w:t>
      </w:r>
      <w:r>
        <w:t>act op m</w:t>
      </w:r>
      <w:r>
        <w:rPr>
          <w:spacing w:val="-1"/>
        </w:rPr>
        <w:t>e</w:t>
      </w:r>
      <w:r>
        <w:t>t je huisarts of gynae</w:t>
      </w:r>
      <w:r>
        <w:rPr>
          <w:spacing w:val="-1"/>
        </w:rPr>
        <w:t>c</w:t>
      </w:r>
      <w:r>
        <w:t>oloog.</w:t>
      </w:r>
    </w:p>
    <w:p w14:paraId="7194A7E6" w14:textId="77777777" w:rsidR="003D505D" w:rsidRDefault="003D505D" w:rsidP="008C7A88"/>
    <w:p w14:paraId="6EFA1544" w14:textId="77777777" w:rsidR="003D505D" w:rsidRDefault="003D505D" w:rsidP="008C7A88">
      <w:r>
        <w:t xml:space="preserve">Meer </w:t>
      </w:r>
      <w:r>
        <w:rPr>
          <w:spacing w:val="-1"/>
        </w:rPr>
        <w:t>we</w:t>
      </w:r>
      <w:r>
        <w:rPr>
          <w:spacing w:val="-2"/>
        </w:rPr>
        <w:t>t</w:t>
      </w:r>
      <w:r>
        <w:t xml:space="preserve">en </w:t>
      </w:r>
      <w:r>
        <w:rPr>
          <w:spacing w:val="-1"/>
        </w:rPr>
        <w:t>o</w:t>
      </w:r>
      <w:r>
        <w:rPr>
          <w:spacing w:val="-2"/>
        </w:rPr>
        <w:t>v</w:t>
      </w:r>
      <w:r>
        <w:t>er h</w:t>
      </w:r>
      <w:r>
        <w:rPr>
          <w:spacing w:val="-1"/>
        </w:rPr>
        <w:t>e</w:t>
      </w:r>
      <w:r>
        <w:t>t b</w:t>
      </w:r>
      <w:r>
        <w:rPr>
          <w:spacing w:val="-1"/>
        </w:rPr>
        <w:t>e</w:t>
      </w:r>
      <w:r>
        <w:rPr>
          <w:spacing w:val="-2"/>
        </w:rPr>
        <w:t>v</w:t>
      </w:r>
      <w:r>
        <w:t>olkingsonder</w:t>
      </w:r>
      <w:r>
        <w:rPr>
          <w:spacing w:val="-3"/>
        </w:rPr>
        <w:t>z</w:t>
      </w:r>
      <w:r>
        <w:t>oek?</w:t>
      </w:r>
    </w:p>
    <w:p w14:paraId="0B0ED581" w14:textId="77777777" w:rsidR="003D505D" w:rsidRDefault="003D505D" w:rsidP="008C7A88">
      <w:r>
        <w:t>Bel g</w:t>
      </w:r>
      <w:r>
        <w:rPr>
          <w:spacing w:val="-4"/>
        </w:rPr>
        <w:t>r</w:t>
      </w:r>
      <w:r>
        <w:rPr>
          <w:spacing w:val="-2"/>
        </w:rPr>
        <w:t>a</w:t>
      </w:r>
      <w:r>
        <w:t>tis</w:t>
      </w:r>
      <w:r>
        <w:rPr>
          <w:spacing w:val="-2"/>
        </w:rPr>
        <w:t xml:space="preserve"> </w:t>
      </w:r>
      <w:r>
        <w:t>naar h</w:t>
      </w:r>
      <w:r>
        <w:rPr>
          <w:spacing w:val="-1"/>
        </w:rPr>
        <w:t>e</w:t>
      </w:r>
      <w:r>
        <w:t>t Ce</w:t>
      </w:r>
      <w:r>
        <w:rPr>
          <w:spacing w:val="-2"/>
        </w:rPr>
        <w:t>n</w:t>
      </w:r>
      <w:r>
        <w:t xml:space="preserve">trum </w:t>
      </w:r>
      <w:r>
        <w:rPr>
          <w:spacing w:val="-2"/>
        </w:rPr>
        <w:t>v</w:t>
      </w:r>
      <w:r>
        <w:t xml:space="preserve">oor </w:t>
      </w:r>
      <w:r>
        <w:rPr>
          <w:spacing w:val="-3"/>
        </w:rPr>
        <w:t>K</w:t>
      </w:r>
      <w:r>
        <w:t>an</w:t>
      </w:r>
      <w:r>
        <w:rPr>
          <w:spacing w:val="-6"/>
        </w:rPr>
        <w:t>k</w:t>
      </w:r>
      <w:r>
        <w:t>e</w:t>
      </w:r>
      <w:r>
        <w:rPr>
          <w:spacing w:val="-3"/>
        </w:rPr>
        <w:t>r</w:t>
      </w:r>
      <w:r>
        <w:t>o</w:t>
      </w:r>
      <w:r>
        <w:rPr>
          <w:spacing w:val="-1"/>
        </w:rPr>
        <w:t>p</w:t>
      </w:r>
      <w:r>
        <w:t xml:space="preserve">sporing op </w:t>
      </w:r>
      <w:r>
        <w:rPr>
          <w:b/>
          <w:bCs/>
        </w:rPr>
        <w:t>0800 60160</w:t>
      </w:r>
    </w:p>
    <w:p w14:paraId="104208C2" w14:textId="633BC1F6" w:rsidR="003D505D" w:rsidRDefault="003D505D" w:rsidP="008C7A88">
      <w:r w:rsidRPr="008C7A88">
        <w:t>tussen 9 en 12 uur en 13 en 16 uu</w:t>
      </w:r>
      <w:r w:rsidRPr="008C7A88">
        <w:rPr>
          <w:spacing w:val="-15"/>
        </w:rPr>
        <w:t>r</w:t>
      </w:r>
      <w:r w:rsidRPr="008C7A88">
        <w:t xml:space="preserve">, </w:t>
      </w:r>
      <w:r w:rsidRPr="008C7A88">
        <w:rPr>
          <w:spacing w:val="-2"/>
        </w:rPr>
        <w:t>s</w:t>
      </w:r>
      <w:r w:rsidRPr="008C7A88">
        <w:t xml:space="preserve">tuur een e-mail naar </w:t>
      </w:r>
      <w:hyperlink r:id="rId28" w:history="1">
        <w:r w:rsidRPr="008C7A88">
          <w:rPr>
            <w:rStyle w:val="Hyperlink"/>
            <w:rFonts w:eastAsia="Calibri" w:cs="Calibri"/>
            <w:bCs/>
            <w:color w:val="auto"/>
            <w:sz w:val="20"/>
            <w:szCs w:val="20"/>
          </w:rPr>
          <w:t>i</w:t>
        </w:r>
        <w:r w:rsidRPr="008C7A88">
          <w:rPr>
            <w:rStyle w:val="Hyperlink"/>
            <w:rFonts w:eastAsia="Calibri" w:cs="Calibri"/>
            <w:bCs/>
            <w:color w:val="auto"/>
            <w:spacing w:val="-1"/>
            <w:sz w:val="20"/>
            <w:szCs w:val="20"/>
          </w:rPr>
          <w:t>n</w:t>
        </w:r>
        <w:r w:rsidRPr="008C7A88">
          <w:rPr>
            <w:rStyle w:val="Hyperlink"/>
            <w:rFonts w:eastAsia="Calibri" w:cs="Calibri"/>
            <w:bCs/>
            <w:color w:val="auto"/>
            <w:spacing w:val="-3"/>
            <w:sz w:val="20"/>
            <w:szCs w:val="20"/>
          </w:rPr>
          <w:t>f</w:t>
        </w:r>
        <w:r w:rsidRPr="008C7A88">
          <w:rPr>
            <w:rStyle w:val="Hyperlink"/>
            <w:rFonts w:eastAsia="Calibri" w:cs="Calibri"/>
            <w:bCs/>
            <w:color w:val="auto"/>
            <w:sz w:val="20"/>
            <w:szCs w:val="20"/>
          </w:rPr>
          <w:t>o@b</w:t>
        </w:r>
        <w:r w:rsidRPr="008C7A88">
          <w:rPr>
            <w:rStyle w:val="Hyperlink"/>
            <w:rFonts w:eastAsia="Calibri" w:cs="Calibri"/>
            <w:bCs/>
            <w:color w:val="auto"/>
            <w:spacing w:val="-1"/>
            <w:sz w:val="20"/>
            <w:szCs w:val="20"/>
          </w:rPr>
          <w:t>e</w:t>
        </w:r>
        <w:r w:rsidRPr="008C7A88">
          <w:rPr>
            <w:rStyle w:val="Hyperlink"/>
            <w:rFonts w:eastAsia="Calibri" w:cs="Calibri"/>
            <w:bCs/>
            <w:color w:val="auto"/>
            <w:spacing w:val="-2"/>
            <w:sz w:val="20"/>
            <w:szCs w:val="20"/>
          </w:rPr>
          <w:t>v</w:t>
        </w:r>
        <w:r w:rsidRPr="008C7A88">
          <w:rPr>
            <w:rStyle w:val="Hyperlink"/>
            <w:rFonts w:eastAsia="Calibri" w:cs="Calibri"/>
            <w:bCs/>
            <w:color w:val="auto"/>
            <w:sz w:val="20"/>
            <w:szCs w:val="20"/>
          </w:rPr>
          <w:t>olkingsonder</w:t>
        </w:r>
        <w:r w:rsidRPr="008C7A88">
          <w:rPr>
            <w:rStyle w:val="Hyperlink"/>
            <w:rFonts w:eastAsia="Calibri" w:cs="Calibri"/>
            <w:bCs/>
            <w:color w:val="auto"/>
            <w:spacing w:val="-3"/>
            <w:sz w:val="20"/>
            <w:szCs w:val="20"/>
          </w:rPr>
          <w:t>z</w:t>
        </w:r>
        <w:r w:rsidRPr="008C7A88">
          <w:rPr>
            <w:rStyle w:val="Hyperlink"/>
            <w:rFonts w:eastAsia="Calibri" w:cs="Calibri"/>
            <w:bCs/>
            <w:color w:val="auto"/>
            <w:sz w:val="20"/>
            <w:szCs w:val="20"/>
          </w:rPr>
          <w:t>oek.be</w:t>
        </w:r>
      </w:hyperlink>
      <w:r w:rsidRPr="008C7A88">
        <w:t>, of surf naar</w:t>
      </w:r>
      <w:r w:rsidR="008C7A88">
        <w:t xml:space="preserve"> </w:t>
      </w:r>
      <w:hyperlink r:id="rId29" w:history="1">
        <w:r w:rsidRPr="008C7A88">
          <w:rPr>
            <w:rStyle w:val="Hyperlink"/>
            <w:rFonts w:eastAsia="Calibri" w:cs="Calibri"/>
            <w:sz w:val="20"/>
            <w:szCs w:val="20"/>
          </w:rPr>
          <w:t>https://baarmoederhalskanker.bevolkingsonderzoek.be/</w:t>
        </w:r>
      </w:hyperlink>
      <w:r w:rsidRPr="008C7A88">
        <w:rPr>
          <w:rFonts w:eastAsia="Calibri" w:cs="Calibri"/>
          <w:color w:val="6D6E71"/>
        </w:rPr>
        <w:t xml:space="preserve"> </w:t>
      </w:r>
    </w:p>
    <w:p w14:paraId="69EE6925" w14:textId="77777777" w:rsidR="007B6261" w:rsidRPr="00783C23" w:rsidRDefault="007B6261" w:rsidP="008C7A88"/>
    <w:sectPr w:rsidR="007B6261" w:rsidRPr="00783C23" w:rsidSect="00450640">
      <w:headerReference w:type="even" r:id="rId30"/>
      <w:footerReference w:type="even" r:id="rId31"/>
      <w:footerReference w:type="first" r:id="rId32"/>
      <w:pgSz w:w="12240" w:h="15840" w:code="1"/>
      <w:pgMar w:top="1701" w:right="1469" w:bottom="1134" w:left="1797"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57C37" w14:textId="77777777" w:rsidR="004B64A0" w:rsidRDefault="004B64A0" w:rsidP="008C7A88">
      <w:r>
        <w:separator/>
      </w:r>
    </w:p>
  </w:endnote>
  <w:endnote w:type="continuationSeparator" w:id="0">
    <w:p w14:paraId="0A41F2B0" w14:textId="77777777" w:rsidR="004B64A0" w:rsidRDefault="004B64A0" w:rsidP="008C7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auto"/>
    <w:pitch w:val="variable"/>
    <w:sig w:usb0="00000003" w:usb1="00000000" w:usb2="00000000" w:usb3="00000000" w:csb0="00000007"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atoregul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FD892" w14:textId="77777777" w:rsidR="00EF26AC" w:rsidRDefault="00386F87" w:rsidP="008C7A88">
    <w:pPr>
      <w:pStyle w:val="Voettekst"/>
    </w:pPr>
    <w:r>
      <w:rPr>
        <w:noProof/>
      </w:rPr>
      <mc:AlternateContent>
        <mc:Choice Requires="wps">
          <w:drawing>
            <wp:anchor distT="0" distB="0" distL="114300" distR="114300" simplePos="0" relativeHeight="251678720" behindDoc="1" locked="0" layoutInCell="1" allowOverlap="1" wp14:anchorId="0A3A29BB" wp14:editId="745FA11B">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F5308" w14:textId="77777777" w:rsidR="00EF26AC" w:rsidRDefault="00EF26AC" w:rsidP="008C7A88"/>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A3A29BB" id="_x0000_s1031" style="position:absolute;margin-left:0;margin-top:0;width:55.1pt;height:11in;z-index:-25163776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AiCpCpGwIAAH8EAAAOAAAAAAAAAAAAAAAAAC4CAABkcnMvZTJvRG9jLnhtbFBLAQItABQABgAI&#10;AAAAIQCOYCMa2QAAAAYBAAAPAAAAAAAAAAAAAAAAAHUEAABkcnMvZG93bnJldi54bWxQSwUGAAAA&#10;AAQABADzAAAAewUAAAAA&#10;" fillcolor="#675e47 [3215]" stroked="f" strokeweight="2pt">
              <v:textbox>
                <w:txbxContent>
                  <w:p w14:paraId="4FBF5308" w14:textId="77777777" w:rsidR="00EF26AC" w:rsidRDefault="00EF26AC" w:rsidP="008C7A88"/>
                </w:txbxContent>
              </v:textbox>
              <w10:wrap anchorx="page" anchory="page"/>
            </v:rect>
          </w:pict>
        </mc:Fallback>
      </mc:AlternateContent>
    </w:r>
    <w:r>
      <w:rPr>
        <w:noProof/>
      </w:rPr>
      <mc:AlternateContent>
        <mc:Choice Requires="wps">
          <w:drawing>
            <wp:anchor distT="0" distB="0" distL="114300" distR="114300" simplePos="0" relativeHeight="251679744" behindDoc="1" locked="0" layoutInCell="1" allowOverlap="1" wp14:anchorId="13B46F2A" wp14:editId="0C195688">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6"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3A839" w14:textId="77777777" w:rsidR="00EF26AC" w:rsidRDefault="00EF26AC" w:rsidP="008C7A88"/>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13B46F2A" id="_x0000_s1032" style="position:absolute;margin-left:0;margin-top:0;width:55.1pt;height:71.3pt;z-index:-2516367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DBu70BAC&#10;AACBBAAADgAAAAAAAAAAAAAAAAAuAgAAZHJzL2Uyb0RvYy54bWxQSwECLQAUAAYACAAAACEAe98t&#10;QtwAAAAFAQAADwAAAAAAAAAAAAAAAABqBAAAZHJzL2Rvd25yZXYueG1sUEsFBgAAAAAEAAQA8wAA&#10;AHMFAAAAAA==&#10;" fillcolor="#a9a57c [3204]" stroked="f" strokeweight="2pt">
              <v:textbox>
                <w:txbxContent>
                  <w:p w14:paraId="4E23A839" w14:textId="77777777" w:rsidR="00EF26AC" w:rsidRDefault="00EF26AC" w:rsidP="008C7A88"/>
                </w:txbxContent>
              </v:textbox>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14:anchorId="431962B1" wp14:editId="3FEBFE7C">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7"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262D2CDB" w14:textId="77777777" w:rsidR="00EF26AC" w:rsidRDefault="00386F87" w:rsidP="008C7A88">
                          <w:r>
                            <w:fldChar w:fldCharType="begin"/>
                          </w:r>
                          <w:r>
                            <w:instrText>PAGE    \* MERGEFORMAT</w:instrText>
                          </w:r>
                          <w:r>
                            <w:fldChar w:fldCharType="separate"/>
                          </w:r>
                          <w:r w:rsidR="00870286" w:rsidRPr="00870286">
                            <w:rPr>
                              <w:noProof/>
                              <w:lang w:val="nl-NL"/>
                            </w:rPr>
                            <w:t>2</w:t>
                          </w:r>
                          <w: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962B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akje 7" o:spid="_x0000_s1033" type="#_x0000_t185" style="position:absolute;margin-left:0;margin-top:0;width:36pt;height:28.8pt;z-index:25168076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" filled="t" fillcolor="#a9a57c [3204]" strokecolor="white [3212]" strokeweight="1pt">
              <v:path arrowok="t"/>
              <v:textbox inset="0,,0">
                <w:txbxContent>
                  <w:p w14:paraId="262D2CDB" w14:textId="77777777" w:rsidR="00EF26AC" w:rsidRDefault="00386F87" w:rsidP="008C7A88">
                    <w:r>
                      <w:fldChar w:fldCharType="begin"/>
                    </w:r>
                    <w:r>
                      <w:instrText>PAGE    \* MERGEFORMAT</w:instrText>
                    </w:r>
                    <w:r>
                      <w:fldChar w:fldCharType="separate"/>
                    </w:r>
                    <w:r w:rsidR="00870286" w:rsidRPr="00870286">
                      <w:rPr>
                        <w:noProof/>
                        <w:lang w:val="nl-NL"/>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CEB56" w14:textId="647E732B" w:rsidR="0008350E" w:rsidRDefault="00450640" w:rsidP="008C7A88">
    <w:pPr>
      <w:pStyle w:val="Voettekst"/>
    </w:pPr>
    <w:r>
      <w:rPr>
        <w:noProof/>
      </w:rPr>
      <w:drawing>
        <wp:anchor distT="0" distB="0" distL="114300" distR="114300" simplePos="0" relativeHeight="251684864" behindDoc="0" locked="0" layoutInCell="1" allowOverlap="1" wp14:anchorId="6EF5063F" wp14:editId="323E0542">
          <wp:simplePos x="0" y="0"/>
          <wp:positionH relativeFrom="margin">
            <wp:posOffset>-922655</wp:posOffset>
          </wp:positionH>
          <wp:positionV relativeFrom="margin">
            <wp:posOffset>8211185</wp:posOffset>
          </wp:positionV>
          <wp:extent cx="7310120" cy="561975"/>
          <wp:effectExtent l="0" t="0" r="508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ief-voetnoot.jpg"/>
                  <pic:cNvPicPr/>
                </pic:nvPicPr>
                <pic:blipFill>
                  <a:blip r:embed="rId1">
                    <a:extLst>
                      <a:ext uri="{28A0092B-C50C-407E-A947-70E740481C1C}">
                        <a14:useLocalDpi xmlns:a14="http://schemas.microsoft.com/office/drawing/2010/main" val="0"/>
                      </a:ext>
                    </a:extLst>
                  </a:blip>
                  <a:stretch>
                    <a:fillRect/>
                  </a:stretch>
                </pic:blipFill>
                <pic:spPr>
                  <a:xfrm>
                    <a:off x="0" y="0"/>
                    <a:ext cx="7310120" cy="561975"/>
                  </a:xfrm>
                  <a:prstGeom prst="rect">
                    <a:avLst/>
                  </a:prstGeom>
                </pic:spPr>
              </pic:pic>
            </a:graphicData>
          </a:graphic>
          <wp14:sizeRelH relativeFrom="page">
            <wp14:pctWidth>0</wp14:pctWidth>
          </wp14:sizeRelH>
          <wp14:sizeRelV relativeFrom="page">
            <wp14:pctHeight>0</wp14:pctHeight>
          </wp14:sizeRelV>
        </wp:anchor>
      </w:drawing>
    </w:r>
    <w:r w:rsidR="0008350E">
      <w:rPr>
        <w:noProof/>
      </w:rPr>
      <mc:AlternateContent>
        <mc:Choice Requires="wps">
          <w:drawing>
            <wp:anchor distT="0" distB="0" distL="114300" distR="114300" simplePos="0" relativeHeight="251683840" behindDoc="0" locked="0" layoutInCell="1" allowOverlap="1" wp14:anchorId="5B8EC13F" wp14:editId="621537D9">
              <wp:simplePos x="0" y="0"/>
              <wp:positionH relativeFrom="column">
                <wp:posOffset>5989955</wp:posOffset>
              </wp:positionH>
              <wp:positionV relativeFrom="page">
                <wp:posOffset>7333615</wp:posOffset>
              </wp:positionV>
              <wp:extent cx="341630" cy="1961515"/>
              <wp:effectExtent l="0" t="0" r="1270" b="635"/>
              <wp:wrapNone/>
              <wp:docPr id="8" name="Tekstvak 8"/>
              <wp:cNvGraphicFramePr/>
              <a:graphic xmlns:a="http://schemas.openxmlformats.org/drawingml/2006/main">
                <a:graphicData uri="http://schemas.microsoft.com/office/word/2010/wordprocessingShape">
                  <wps:wsp>
                    <wps:cNvSpPr txBox="1"/>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8C5B9" w14:textId="77777777" w:rsidR="0008350E" w:rsidRPr="007A3913" w:rsidRDefault="0008350E" w:rsidP="008C7A88">
                          <w:r w:rsidRPr="007A3913">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EC13F" id="_x0000_t202" coordsize="21600,21600" o:spt="202" path="m,l,21600r21600,l21600,xe">
              <v:stroke joinstyle="miter"/>
              <v:path gradientshapeok="t" o:connecttype="rect"/>
            </v:shapetype>
            <v:shape id="Tekstvak 8" o:spid="_x0000_s1034" type="#_x0000_t202" style="position:absolute;margin-left:471.65pt;margin-top:577.45pt;width:26.9pt;height:15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" fillcolor="white [3201]" stroked="f" strokeweight=".5pt">
              <v:textbox style="layout-flow:vertical;mso-layout-flow-alt:bottom-to-top">
                <w:txbxContent>
                  <w:p w14:paraId="6908C5B9" w14:textId="77777777" w:rsidR="0008350E" w:rsidRPr="007A3913" w:rsidRDefault="0008350E" w:rsidP="008C7A88">
                    <w:r w:rsidRPr="007A3913">
                      <w:t>www.logobrugge-oostende.be</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E522E" w14:textId="77777777" w:rsidR="004B64A0" w:rsidRDefault="004B64A0" w:rsidP="008C7A88">
      <w:r>
        <w:separator/>
      </w:r>
    </w:p>
  </w:footnote>
  <w:footnote w:type="continuationSeparator" w:id="0">
    <w:p w14:paraId="76736A95" w14:textId="77777777" w:rsidR="004B64A0" w:rsidRDefault="004B64A0" w:rsidP="008C7A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84B48" w14:textId="77777777" w:rsidR="00EF26AC" w:rsidRDefault="00386F87" w:rsidP="008C7A88">
    <w:pPr>
      <w:pStyle w:val="Koptekst"/>
    </w:pPr>
    <w:r>
      <w:rPr>
        <w:noProof/>
      </w:rPr>
      <mc:AlternateContent>
        <mc:Choice Requires="wps">
          <w:drawing>
            <wp:anchor distT="0" distB="0" distL="114300" distR="114300" simplePos="0" relativeHeight="251675648" behindDoc="0" locked="0" layoutInCell="1" allowOverlap="1" wp14:anchorId="402EBC20" wp14:editId="5BF3F19D">
              <wp:simplePos x="0" y="0"/>
              <mc:AlternateContent>
                <mc:Choice Requires="wp14">
                  <wp:positionH relativeFrom="page">
                    <wp14:pctPosHOffset>3500</wp14:pctPosHOffset>
                  </wp:positionH>
                </mc:Choice>
                <mc:Fallback>
                  <wp:positionH relativeFrom="page">
                    <wp:posOffset>271780</wp:posOffset>
                  </wp:positionH>
                </mc:Fallback>
              </mc:AlternateContent>
              <wp:positionV relativeFrom="page">
                <wp:align>center</wp:align>
              </wp:positionV>
              <wp:extent cx="409575" cy="4526280"/>
              <wp:effectExtent l="0" t="0" r="0" b="0"/>
              <wp:wrapNone/>
              <wp:docPr id="2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77777777" w:rsidR="00EF26AC" w:rsidRDefault="005563CB" w:rsidP="008C7A88">
                              <w:r>
                                <w:t>Hewlett-Packard Company</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402EBC20" id="_x0000_t202" coordsize="21600,21600" o:spt="202" path="m,l,21600r21600,l21600,xe">
              <v:stroke joinstyle="miter"/>
              <v:path gradientshapeok="t" o:connecttype="rect"/>
            </v:shapetype>
            <v:shape id="Tekstvak 3" o:spid="_x0000_s1028" type="#_x0000_t202" style="position:absolute;margin-left:0;margin-top:0;width:32.25pt;height:356.4pt;z-index:251675648;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" fillcolor="#675e47 [3215]" stroked="f" strokeweight=".5pt">
              <v:textbox style="layout-flow:vertical;mso-layout-flow-alt:bottom-to-top">
                <w:txbxContent>
                  <w:sdt>
                    <w:sdt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662820E8" w14:textId="77777777" w:rsidR="00EF26AC" w:rsidRDefault="005563CB" w:rsidP="008C7A88">
                        <w:r>
                          <w:t>Hewlett-Packard Company</w:t>
                        </w:r>
                      </w:p>
                    </w:sdtContent>
                  </w:sdt>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3888F3A5" wp14:editId="78F7D216">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09FBE6" w14:textId="77777777" w:rsidR="00EF26AC" w:rsidRDefault="00EF26AC" w:rsidP="008C7A88"/>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888F3A5" id="Rechthoek 5" o:spid="_x0000_s1029"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GSdhehAC&#10;AACCBAAADgAAAAAAAAAAAAAAAAAuAgAAZHJzL2Uyb0RvYy54bWxQSwECLQAUAAYACAAAACEAe98t&#10;QtwAAAAFAQAADwAAAAAAAAAAAAAAAABqBAAAZHJzL2Rvd25yZXYueG1sUEsFBgAAAAAEAAQA8wAA&#10;AHMFAAAAAA==&#10;" fillcolor="#a9a57c [3204]" stroked="f" strokeweight="2pt">
              <v:textbox>
                <w:txbxContent>
                  <w:p w14:paraId="4209FBE6" w14:textId="77777777" w:rsidR="00EF26AC" w:rsidRDefault="00EF26AC" w:rsidP="008C7A88"/>
                </w:txbxContent>
              </v:textbox>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56438B54" wp14:editId="784500B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1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52BD3" w14:textId="77777777" w:rsidR="00EF26AC" w:rsidRDefault="00EF26AC" w:rsidP="008C7A88"/>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6438B54" id="Rechthoek 4" o:spid="_x0000_s1030"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DWdU2EGwIAAIAEAAAOAAAAAAAAAAAAAAAAAC4CAABkcnMvZTJvRG9jLnhtbFBLAQItABQABgAI&#10;AAAAIQCOYCMa2QAAAAYBAAAPAAAAAAAAAAAAAAAAAHUEAABkcnMvZG93bnJldi54bWxQSwUGAAAA&#10;AAQABADzAAAAewUAAAAA&#10;" fillcolor="#675e47 [3215]" stroked="f" strokeweight="2pt">
              <v:textbox>
                <w:txbxContent>
                  <w:p w14:paraId="7F352BD3" w14:textId="77777777" w:rsidR="00EF26AC" w:rsidRDefault="00EF26AC" w:rsidP="008C7A88"/>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9EFCABDA"/>
    <w:lvl w:ilvl="0">
      <w:start w:val="1"/>
      <w:numFmt w:val="bullet"/>
      <w:pStyle w:val="Lijstopsomteken5"/>
      <w:lvlText w:val="○"/>
      <w:lvlJc w:val="left"/>
      <w:pPr>
        <w:ind w:left="1800" w:hanging="360"/>
      </w:pPr>
      <w:rPr>
        <w:rFonts w:ascii="Monotype Corsiva" w:hAnsi="Monotype Corsiva" w:hint="default"/>
        <w:color w:val="D2CB6C" w:themeColor="accent3"/>
      </w:rPr>
    </w:lvl>
  </w:abstractNum>
  <w:abstractNum w:abstractNumId="1"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D2CB6C" w:themeColor="accent3"/>
      </w:rPr>
    </w:lvl>
  </w:abstractNum>
  <w:abstractNum w:abstractNumId="2" w15:restartNumberingAfterBreak="0">
    <w:nsid w:val="FFFFFF82"/>
    <w:multiLevelType w:val="singleLevel"/>
    <w:tmpl w:val="6FB021B0"/>
    <w:lvl w:ilvl="0">
      <w:start w:val="1"/>
      <w:numFmt w:val="bullet"/>
      <w:pStyle w:val="Lijstopsomteken3"/>
      <w:lvlText w:val=""/>
      <w:lvlJc w:val="left"/>
      <w:pPr>
        <w:ind w:left="1080" w:hanging="360"/>
      </w:pPr>
      <w:rPr>
        <w:rFonts w:ascii="Symbol" w:hAnsi="Symbol" w:hint="default"/>
        <w:color w:val="A9A57C" w:themeColor="accent1"/>
      </w:rPr>
    </w:lvl>
  </w:abstractNum>
  <w:abstractNum w:abstractNumId="3"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A9A57C" w:themeColor="accent1"/>
      </w:rPr>
    </w:lvl>
  </w:abstractNum>
  <w:abstractNum w:abstractNumId="4" w15:restartNumberingAfterBreak="0">
    <w:nsid w:val="FFFFFF89"/>
    <w:multiLevelType w:val="singleLevel"/>
    <w:tmpl w:val="3932A106"/>
    <w:lvl w:ilvl="0">
      <w:start w:val="1"/>
      <w:numFmt w:val="bullet"/>
      <w:pStyle w:val="Lijstopsomteken"/>
      <w:lvlText w:val=""/>
      <w:lvlJc w:val="left"/>
      <w:pPr>
        <w:ind w:left="360" w:hanging="360"/>
      </w:pPr>
      <w:rPr>
        <w:rFonts w:ascii="Symbol" w:hAnsi="Symbol" w:hint="default"/>
        <w:color w:val="A9A57C" w:themeColor="accent1"/>
      </w:rPr>
    </w:lvl>
  </w:abstractNum>
  <w:abstractNum w:abstractNumId="5" w15:restartNumberingAfterBreak="0">
    <w:nsid w:val="1D61395A"/>
    <w:multiLevelType w:val="hybridMultilevel"/>
    <w:tmpl w:val="F7A4DE26"/>
    <w:lvl w:ilvl="0" w:tplc="E6CA592E">
      <w:numFmt w:val="bullet"/>
      <w:lvlText w:val="·"/>
      <w:lvlJc w:val="left"/>
      <w:pPr>
        <w:ind w:left="765" w:hanging="405"/>
      </w:pPr>
      <w:rPr>
        <w:rFonts w:ascii="Cambria" w:eastAsia="Times New Roman" w:hAnsi="Cambria"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1405F68"/>
    <w:multiLevelType w:val="multilevel"/>
    <w:tmpl w:val="B3369A38"/>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7" w15:restartNumberingAfterBreak="0">
    <w:nsid w:val="4B6F2338"/>
    <w:multiLevelType w:val="hybridMultilevel"/>
    <w:tmpl w:val="9B9AF8C8"/>
    <w:lvl w:ilvl="0" w:tplc="A312714E">
      <w:start w:val="1"/>
      <w:numFmt w:val="bullet"/>
      <w:pStyle w:val="Opsomming"/>
      <w:lvlText w:val=""/>
      <w:lvlJc w:val="left"/>
      <w:pPr>
        <w:ind w:left="720" w:hanging="360"/>
      </w:pPr>
      <w:rPr>
        <w:rFonts w:ascii="Wingdings 2" w:hAnsi="Wingdings 2" w:hint="default"/>
        <w:color w:val="00679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C5C1C11"/>
    <w:multiLevelType w:val="hybridMultilevel"/>
    <w:tmpl w:val="FFA8903C"/>
    <w:lvl w:ilvl="0" w:tplc="08130001">
      <w:start w:val="1"/>
      <w:numFmt w:val="bullet"/>
      <w:lvlText w:val=""/>
      <w:lvlJc w:val="left"/>
      <w:pPr>
        <w:ind w:left="765" w:hanging="405"/>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3C5014B"/>
    <w:multiLevelType w:val="hybridMultilevel"/>
    <w:tmpl w:val="ACC202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8D01AC5"/>
    <w:multiLevelType w:val="hybridMultilevel"/>
    <w:tmpl w:val="96DE5730"/>
    <w:lvl w:ilvl="0" w:tplc="E6CA592E">
      <w:numFmt w:val="bullet"/>
      <w:lvlText w:val="·"/>
      <w:lvlJc w:val="left"/>
      <w:pPr>
        <w:ind w:left="765" w:hanging="405"/>
      </w:pPr>
      <w:rPr>
        <w:rFonts w:ascii="Cambria" w:eastAsia="Times New Roman" w:hAnsi="Cambria"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7"/>
  </w:num>
  <w:num w:numId="7">
    <w:abstractNumId w:val="6"/>
  </w:num>
  <w:num w:numId="8">
    <w:abstractNumId w:val="6"/>
    <w:lvlOverride w:ilvl="0"/>
    <w:lvlOverride w:ilvl="1"/>
    <w:lvlOverride w:ilvl="2"/>
    <w:lvlOverride w:ilvl="3"/>
    <w:lvlOverride w:ilvl="4"/>
    <w:lvlOverride w:ilvl="5"/>
    <w:lvlOverride w:ilvl="6"/>
    <w:lvlOverride w:ilvl="7"/>
    <w:lvlOverride w:ilvl="8"/>
  </w:num>
  <w:num w:numId="9">
    <w:abstractNumId w:val="9"/>
  </w:num>
  <w:num w:numId="10">
    <w:abstractNumId w:val="10"/>
  </w:num>
  <w:num w:numId="11">
    <w:abstractNumId w:val="5"/>
  </w:num>
  <w:num w:numId="1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GrammaticalErrors/>
  <w:proofState w:spelling="clean"/>
  <w:defaultTabStop w:val="720"/>
  <w:hyphenationZone w:val="425"/>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609"/>
    <w:rsid w:val="00051532"/>
    <w:rsid w:val="0008350E"/>
    <w:rsid w:val="0009158E"/>
    <w:rsid w:val="00093209"/>
    <w:rsid w:val="000A4095"/>
    <w:rsid w:val="000B5401"/>
    <w:rsid w:val="000C6D1F"/>
    <w:rsid w:val="000E1A4D"/>
    <w:rsid w:val="000E72B8"/>
    <w:rsid w:val="00113804"/>
    <w:rsid w:val="0013311C"/>
    <w:rsid w:val="00181BD7"/>
    <w:rsid w:val="00194E1C"/>
    <w:rsid w:val="001B6799"/>
    <w:rsid w:val="001D1660"/>
    <w:rsid w:val="001D34DE"/>
    <w:rsid w:val="001E30F1"/>
    <w:rsid w:val="001E585D"/>
    <w:rsid w:val="00206993"/>
    <w:rsid w:val="00260694"/>
    <w:rsid w:val="002C30E6"/>
    <w:rsid w:val="00304699"/>
    <w:rsid w:val="0034207A"/>
    <w:rsid w:val="003503E8"/>
    <w:rsid w:val="00367E7F"/>
    <w:rsid w:val="00386F87"/>
    <w:rsid w:val="003B3626"/>
    <w:rsid w:val="003B7965"/>
    <w:rsid w:val="003C6C1B"/>
    <w:rsid w:val="003D4A13"/>
    <w:rsid w:val="003D505D"/>
    <w:rsid w:val="003F7AF7"/>
    <w:rsid w:val="00402414"/>
    <w:rsid w:val="00450640"/>
    <w:rsid w:val="00490C85"/>
    <w:rsid w:val="00496F28"/>
    <w:rsid w:val="004B21E4"/>
    <w:rsid w:val="004B64A0"/>
    <w:rsid w:val="004C5AC4"/>
    <w:rsid w:val="004D39C9"/>
    <w:rsid w:val="00504A4A"/>
    <w:rsid w:val="00505EA3"/>
    <w:rsid w:val="00534848"/>
    <w:rsid w:val="00543403"/>
    <w:rsid w:val="005563CB"/>
    <w:rsid w:val="00561193"/>
    <w:rsid w:val="00562751"/>
    <w:rsid w:val="005E7301"/>
    <w:rsid w:val="005F335D"/>
    <w:rsid w:val="0062164C"/>
    <w:rsid w:val="00634EEF"/>
    <w:rsid w:val="006567F3"/>
    <w:rsid w:val="00666786"/>
    <w:rsid w:val="0066679D"/>
    <w:rsid w:val="00674B1B"/>
    <w:rsid w:val="006C16F4"/>
    <w:rsid w:val="006C7266"/>
    <w:rsid w:val="006E608A"/>
    <w:rsid w:val="006E79C0"/>
    <w:rsid w:val="00734756"/>
    <w:rsid w:val="007642E0"/>
    <w:rsid w:val="00773E91"/>
    <w:rsid w:val="00783C23"/>
    <w:rsid w:val="00793FE4"/>
    <w:rsid w:val="007A3913"/>
    <w:rsid w:val="007A6184"/>
    <w:rsid w:val="007B0FC4"/>
    <w:rsid w:val="007B6261"/>
    <w:rsid w:val="007C5961"/>
    <w:rsid w:val="007C5A88"/>
    <w:rsid w:val="007E47B8"/>
    <w:rsid w:val="007F5B94"/>
    <w:rsid w:val="00822C8E"/>
    <w:rsid w:val="00836379"/>
    <w:rsid w:val="00837DF5"/>
    <w:rsid w:val="00845591"/>
    <w:rsid w:val="00845A7A"/>
    <w:rsid w:val="00870286"/>
    <w:rsid w:val="00873B87"/>
    <w:rsid w:val="008C6035"/>
    <w:rsid w:val="008C7A88"/>
    <w:rsid w:val="00911D63"/>
    <w:rsid w:val="00925E39"/>
    <w:rsid w:val="009C3D47"/>
    <w:rsid w:val="009D0BEF"/>
    <w:rsid w:val="009E39E4"/>
    <w:rsid w:val="009F139E"/>
    <w:rsid w:val="00A46EDA"/>
    <w:rsid w:val="00A501D1"/>
    <w:rsid w:val="00A67758"/>
    <w:rsid w:val="00A71C59"/>
    <w:rsid w:val="00A71DE9"/>
    <w:rsid w:val="00A869DE"/>
    <w:rsid w:val="00A87048"/>
    <w:rsid w:val="00AA3EBC"/>
    <w:rsid w:val="00AA5DA8"/>
    <w:rsid w:val="00AB11B5"/>
    <w:rsid w:val="00B0787C"/>
    <w:rsid w:val="00B2050D"/>
    <w:rsid w:val="00B32609"/>
    <w:rsid w:val="00B461B1"/>
    <w:rsid w:val="00B85790"/>
    <w:rsid w:val="00BA4A0B"/>
    <w:rsid w:val="00BC301E"/>
    <w:rsid w:val="00BE2A38"/>
    <w:rsid w:val="00BE6C74"/>
    <w:rsid w:val="00C17915"/>
    <w:rsid w:val="00C4432E"/>
    <w:rsid w:val="00C47D0D"/>
    <w:rsid w:val="00C8355A"/>
    <w:rsid w:val="00C872BF"/>
    <w:rsid w:val="00C905DD"/>
    <w:rsid w:val="00C94D1F"/>
    <w:rsid w:val="00CC1838"/>
    <w:rsid w:val="00CE17AD"/>
    <w:rsid w:val="00CE39F5"/>
    <w:rsid w:val="00D21F67"/>
    <w:rsid w:val="00D277FE"/>
    <w:rsid w:val="00D449D0"/>
    <w:rsid w:val="00D7458A"/>
    <w:rsid w:val="00D801DB"/>
    <w:rsid w:val="00D840D9"/>
    <w:rsid w:val="00D84BD7"/>
    <w:rsid w:val="00DB3FFA"/>
    <w:rsid w:val="00DC285C"/>
    <w:rsid w:val="00DC492B"/>
    <w:rsid w:val="00DF5311"/>
    <w:rsid w:val="00DF6922"/>
    <w:rsid w:val="00DF7270"/>
    <w:rsid w:val="00E1788E"/>
    <w:rsid w:val="00E25DFA"/>
    <w:rsid w:val="00E51717"/>
    <w:rsid w:val="00E56F56"/>
    <w:rsid w:val="00E71271"/>
    <w:rsid w:val="00E762E4"/>
    <w:rsid w:val="00E81E35"/>
    <w:rsid w:val="00EA001A"/>
    <w:rsid w:val="00EF26AC"/>
    <w:rsid w:val="00F37191"/>
    <w:rsid w:val="00F71C6D"/>
    <w:rsid w:val="00F77806"/>
    <w:rsid w:val="00F900F3"/>
    <w:rsid w:val="00FA0265"/>
    <w:rsid w:val="00FA322F"/>
    <w:rsid w:val="00FD568C"/>
    <w:rsid w:val="00FE16B7"/>
    <w:rsid w:val="00FF4B11"/>
    <w:rsid w:val="00FF6AAE"/>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FFFD682"/>
  <w15:docId w15:val="{BEB23E41-B469-4D55-8F2A-8A2C66E9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C7A88"/>
    <w:pPr>
      <w:spacing w:after="0" w:line="240" w:lineRule="auto"/>
    </w:pPr>
    <w:rPr>
      <w:rFonts w:ascii="Trebuchet MS" w:hAnsi="Trebuchet MS"/>
      <w:sz w:val="21"/>
    </w:rPr>
  </w:style>
  <w:style w:type="paragraph" w:styleId="Kop1">
    <w:name w:val="heading 1"/>
    <w:basedOn w:val="Standaard"/>
    <w:next w:val="Standaard"/>
    <w:link w:val="Kop1Char"/>
    <w:qFormat/>
    <w:rsid w:val="000E1A4D"/>
    <w:pPr>
      <w:outlineLvl w:val="0"/>
    </w:pPr>
    <w:rPr>
      <w:color w:val="00619B"/>
      <w:sz w:val="28"/>
      <w:szCs w:val="28"/>
    </w:rPr>
  </w:style>
  <w:style w:type="paragraph" w:styleId="Kop2">
    <w:name w:val="heading 2"/>
    <w:basedOn w:val="Standaard"/>
    <w:next w:val="Standaard"/>
    <w:link w:val="Kop2Char"/>
    <w:unhideWhenUsed/>
    <w:qFormat/>
    <w:rsid w:val="000E1A4D"/>
    <w:pPr>
      <w:shd w:val="clear" w:color="auto" w:fill="FFFFFF"/>
      <w:spacing w:after="48"/>
      <w:textAlignment w:val="baseline"/>
      <w:outlineLvl w:val="1"/>
    </w:pPr>
    <w:rPr>
      <w:rFonts w:eastAsia="Times New Roman" w:cs="Times New Roman"/>
      <w:color w:val="00679F"/>
      <w:kern w:val="36"/>
      <w:sz w:val="20"/>
      <w:szCs w:val="20"/>
    </w:rPr>
  </w:style>
  <w:style w:type="paragraph" w:styleId="Kop3">
    <w:name w:val="heading 3"/>
    <w:basedOn w:val="Standaard"/>
    <w:next w:val="Standaard"/>
    <w:link w:val="Kop3Char"/>
    <w:uiPriority w:val="9"/>
    <w:unhideWhenUsed/>
    <w:qFormat/>
    <w:rsid w:val="00925E39"/>
    <w:pPr>
      <w:pBdr>
        <w:bottom w:val="single" w:sz="4" w:space="1" w:color="auto"/>
      </w:pBdr>
      <w:tabs>
        <w:tab w:val="left" w:pos="220"/>
        <w:tab w:val="left" w:pos="720"/>
      </w:tabs>
      <w:autoSpaceDE w:val="0"/>
      <w:autoSpaceDN w:val="0"/>
      <w:adjustRightInd w:val="0"/>
      <w:spacing w:after="60"/>
      <w:outlineLvl w:val="2"/>
    </w:pPr>
    <w:rPr>
      <w:rFonts w:eastAsia="Times New Roman" w:cs="Calibri"/>
      <w:b/>
      <w:lang w:val="nl-NL"/>
    </w:rPr>
  </w:style>
  <w:style w:type="paragraph" w:styleId="Kop4">
    <w:name w:val="heading 4"/>
    <w:basedOn w:val="Standaard"/>
    <w:next w:val="Standaard"/>
    <w:link w:val="Kop4Char"/>
    <w:uiPriority w:val="9"/>
    <w:unhideWhenUsed/>
    <w:qFormat/>
    <w:rsid w:val="00925E39"/>
    <w:pPr>
      <w:tabs>
        <w:tab w:val="left" w:pos="220"/>
        <w:tab w:val="left" w:pos="720"/>
      </w:tabs>
      <w:autoSpaceDE w:val="0"/>
      <w:autoSpaceDN w:val="0"/>
      <w:adjustRightInd w:val="0"/>
      <w:spacing w:after="60"/>
      <w:outlineLvl w:val="3"/>
    </w:pPr>
    <w:rPr>
      <w:rFonts w:eastAsia="Times New Roman" w:cs="Calibri"/>
      <w:b/>
      <w:lang w:val="nl-NL"/>
    </w:rPr>
  </w:style>
  <w:style w:type="paragraph" w:styleId="Kop5">
    <w:name w:val="heading 5"/>
    <w:basedOn w:val="Standaard"/>
    <w:next w:val="Standaard"/>
    <w:link w:val="Kop5Char"/>
    <w:uiPriority w:val="9"/>
    <w:semiHidden/>
    <w:unhideWhenUsed/>
    <w:qFormat/>
    <w:pPr>
      <w:keepNext/>
      <w:keepLines/>
      <w:spacing w:before="200"/>
      <w:outlineLvl w:val="4"/>
    </w:pPr>
    <w:rPr>
      <w:rFonts w:asciiTheme="majorHAnsi" w:eastAsiaTheme="majorEastAsia" w:hAnsiTheme="majorHAnsi" w:cstheme="majorBidi"/>
      <w:color w:val="A9A57C" w:themeColor="accent1"/>
      <w:sz w:val="22"/>
    </w:rPr>
  </w:style>
  <w:style w:type="paragraph" w:styleId="Kop6">
    <w:name w:val="heading 6"/>
    <w:basedOn w:val="Standaard"/>
    <w:next w:val="Standaard"/>
    <w:link w:val="Kop6Char"/>
    <w:uiPriority w:val="9"/>
    <w:semiHidden/>
    <w:unhideWhenUsed/>
    <w:qFormat/>
    <w:pPr>
      <w:keepNext/>
      <w:keepLines/>
      <w:spacing w:before="200"/>
      <w:outlineLvl w:val="5"/>
    </w:pPr>
    <w:rPr>
      <w:rFonts w:asciiTheme="majorHAnsi" w:eastAsiaTheme="majorEastAsia" w:hAnsiTheme="majorHAnsi" w:cstheme="majorBidi"/>
      <w:i/>
      <w:iCs/>
      <w:color w:val="A9A57C" w:themeColor="accent1"/>
      <w:sz w:val="22"/>
    </w:rPr>
  </w:style>
  <w:style w:type="paragraph" w:styleId="Kop7">
    <w:name w:val="heading 7"/>
    <w:basedOn w:val="Standaard"/>
    <w:next w:val="Standaard"/>
    <w:link w:val="Kop7Char"/>
    <w:uiPriority w:val="9"/>
    <w:semiHidden/>
    <w:unhideWhenUsed/>
    <w:qFormat/>
    <w:pPr>
      <w:keepNext/>
      <w:keepLines/>
      <w:spacing w:before="200"/>
      <w:outlineLvl w:val="6"/>
    </w:pPr>
    <w:rPr>
      <w:rFonts w:asciiTheme="majorHAnsi" w:eastAsiaTheme="majorEastAsia" w:hAnsiTheme="majorHAnsi" w:cstheme="majorBidi"/>
      <w:i/>
      <w:iCs/>
      <w:color w:val="2F2B20" w:themeColor="text1"/>
      <w:sz w:val="22"/>
    </w:rPr>
  </w:style>
  <w:style w:type="paragraph" w:styleId="Kop8">
    <w:name w:val="heading 8"/>
    <w:basedOn w:val="Standaard"/>
    <w:next w:val="Standaard"/>
    <w:link w:val="Kop8Char"/>
    <w:uiPriority w:val="9"/>
    <w:semiHidden/>
    <w:unhideWhenUsed/>
    <w:qFormat/>
    <w:pPr>
      <w:keepNext/>
      <w:keepLines/>
      <w:spacing w:before="200"/>
      <w:outlineLvl w:val="7"/>
    </w:pPr>
    <w:rPr>
      <w:rFonts w:asciiTheme="majorHAnsi" w:eastAsiaTheme="majorEastAsia" w:hAnsiTheme="majorHAnsi" w:cstheme="majorBidi"/>
      <w:color w:val="2F2B20" w:themeColor="text1"/>
      <w:sz w:val="20"/>
      <w:szCs w:val="20"/>
    </w:rPr>
  </w:style>
  <w:style w:type="paragraph" w:styleId="Kop9">
    <w:name w:val="heading 9"/>
    <w:basedOn w:val="Standaard"/>
    <w:next w:val="Standaard"/>
    <w:link w:val="Kop9Char"/>
    <w:uiPriority w:val="9"/>
    <w:semiHidden/>
    <w:unhideWhenUsed/>
    <w:qFormat/>
    <w:pPr>
      <w:keepNext/>
      <w:keepLines/>
      <w:spacing w:before="200"/>
      <w:outlineLvl w:val="8"/>
    </w:pPr>
    <w:rPr>
      <w:rFonts w:asciiTheme="majorHAnsi" w:eastAsiaTheme="majorEastAsia" w:hAnsiTheme="majorHAnsi" w:cstheme="majorBidi"/>
      <w:i/>
      <w:iCs/>
      <w:color w:val="2F2B20" w:themeColor="text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E1A4D"/>
    <w:rPr>
      <w:rFonts w:ascii="Trebuchet MS" w:hAnsi="Trebuchet MS"/>
      <w:color w:val="00619B"/>
      <w:sz w:val="28"/>
      <w:szCs w:val="28"/>
    </w:rPr>
  </w:style>
  <w:style w:type="character" w:customStyle="1" w:styleId="Kop2Char">
    <w:name w:val="Kop 2 Char"/>
    <w:basedOn w:val="Standaardalinea-lettertype"/>
    <w:link w:val="Kop2"/>
    <w:rsid w:val="000E1A4D"/>
    <w:rPr>
      <w:rFonts w:ascii="Trebuchet MS" w:eastAsia="Times New Roman" w:hAnsi="Trebuchet MS" w:cs="Times New Roman"/>
      <w:color w:val="00679F"/>
      <w:kern w:val="36"/>
      <w:sz w:val="20"/>
      <w:szCs w:val="20"/>
      <w:shd w:val="clear" w:color="auto" w:fill="FFFFFF"/>
    </w:rPr>
  </w:style>
  <w:style w:type="character" w:customStyle="1" w:styleId="Kop3Char">
    <w:name w:val="Kop 3 Char"/>
    <w:basedOn w:val="Standaardalinea-lettertype"/>
    <w:link w:val="Kop3"/>
    <w:uiPriority w:val="9"/>
    <w:rsid w:val="00925E39"/>
    <w:rPr>
      <w:rFonts w:ascii="Trebuchet MS" w:eastAsia="Times New Roman" w:hAnsi="Trebuchet MS" w:cs="Calibri"/>
      <w:b/>
      <w:sz w:val="21"/>
      <w:lang w:val="nl-NL"/>
    </w:rPr>
  </w:style>
  <w:style w:type="character" w:customStyle="1" w:styleId="Kop4Char">
    <w:name w:val="Kop 4 Char"/>
    <w:basedOn w:val="Standaardalinea-lettertype"/>
    <w:link w:val="Kop4"/>
    <w:uiPriority w:val="9"/>
    <w:rsid w:val="00925E39"/>
    <w:rPr>
      <w:rFonts w:ascii="Trebuchet MS" w:eastAsia="Times New Roman" w:hAnsi="Trebuchet MS" w:cs="Calibri"/>
      <w:b/>
      <w:sz w:val="21"/>
      <w:lang w:val="nl-NL"/>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00000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000000"/>
      <w:sz w:val="20"/>
      <w:szCs w:val="20"/>
    </w:rPr>
  </w:style>
  <w:style w:type="character" w:styleId="Zwaar">
    <w:name w:val="Strong"/>
    <w:uiPriority w:val="22"/>
    <w:qFormat/>
    <w:rsid w:val="000E1A4D"/>
    <w:rPr>
      <w:rFonts w:ascii="Trebuchet MS" w:eastAsia="Times New Roman" w:hAnsi="Trebuchet MS" w:cs="Times New Roman"/>
      <w:color w:val="000000"/>
      <w:sz w:val="20"/>
      <w:szCs w:val="20"/>
    </w:rPr>
  </w:style>
  <w:style w:type="character" w:styleId="Nadruk">
    <w:name w:val="Emphasis"/>
    <w:basedOn w:val="Standaardalinea-lettertype"/>
    <w:uiPriority w:val="20"/>
    <w:qFormat/>
    <w:rPr>
      <w:i/>
      <w:iCs/>
      <w:color w:val="000000"/>
    </w:rPr>
  </w:style>
  <w:style w:type="character" w:customStyle="1" w:styleId="Tekenvoorintensievereferentie">
    <w:name w:val="Teken voor intensieve referentie"/>
    <w:basedOn w:val="Standaardalinea-lettertype"/>
    <w:uiPriority w:val="32"/>
    <w:rPr>
      <w:rFonts w:cs="Times New Roman"/>
      <w:b/>
      <w:color w:val="000000"/>
      <w:szCs w:val="20"/>
      <w:u w:val="single"/>
    </w:rPr>
  </w:style>
  <w:style w:type="character" w:customStyle="1" w:styleId="Tekensvoorsubtielereferentie">
    <w:name w:val="Tekens voor subtiele referentie"/>
    <w:basedOn w:val="Standaardalinea-lettertype"/>
    <w:uiPriority w:val="31"/>
    <w:rPr>
      <w:rFonts w:cs="Times New Roman"/>
      <w:color w:val="000000"/>
      <w:szCs w:val="20"/>
      <w:u w:val="single"/>
    </w:rPr>
  </w:style>
  <w:style w:type="character" w:customStyle="1" w:styleId="Tekensvoorboektitel">
    <w:name w:val="Tekens voor boektitel"/>
    <w:basedOn w:val="Standaardalinea-lettertype"/>
    <w:uiPriority w:val="33"/>
    <w:rPr>
      <w:rFonts w:asciiTheme="majorHAnsi" w:hAnsiTheme="majorHAnsi" w:cs="Times New Roman"/>
      <w:b/>
      <w:i/>
      <w:color w:val="000000"/>
      <w:szCs w:val="20"/>
    </w:rPr>
  </w:style>
  <w:style w:type="character" w:customStyle="1" w:styleId="Tekenvoorintensievenadruk">
    <w:name w:val="Teken voor intensieve nadruk"/>
    <w:basedOn w:val="Standaardalinea-lettertype"/>
    <w:uiPriority w:val="21"/>
    <w:rPr>
      <w:rFonts w:cs="Times New Roman"/>
      <w:b/>
      <w:i/>
      <w:color w:val="000000"/>
      <w:szCs w:val="20"/>
    </w:rPr>
  </w:style>
  <w:style w:type="character" w:customStyle="1" w:styleId="Tekensvoorsubtielenadruk">
    <w:name w:val="Tekens voor subtiele nadruk"/>
    <w:basedOn w:val="Standaardalinea-lettertype"/>
    <w:uiPriority w:val="19"/>
    <w:rPr>
      <w:rFonts w:cs="Times New Roman"/>
      <w:i/>
      <w:color w:val="000000"/>
      <w:szCs w:val="20"/>
    </w:rPr>
  </w:style>
  <w:style w:type="paragraph" w:styleId="Citaat">
    <w:name w:val="Quote"/>
    <w:basedOn w:val="Standaard"/>
    <w:next w:val="Standaard"/>
    <w:link w:val="CitaatChar"/>
    <w:uiPriority w:val="29"/>
    <w:qFormat/>
    <w:pPr>
      <w:spacing w:before="160" w:line="300" w:lineRule="auto"/>
      <w:ind w:left="144" w:right="144"/>
      <w:jc w:val="center"/>
    </w:pPr>
    <w:rPr>
      <w:rFonts w:asciiTheme="majorHAnsi" w:eastAsiaTheme="minorEastAsia" w:hAnsiTheme="majorHAnsi"/>
      <w:i/>
      <w:iCs/>
      <w:color w:val="A9A57C" w:themeColor="accent1"/>
      <w:sz w:val="24"/>
      <w14:ligatures w14:val="standard"/>
      <w14:numForm w14:val="oldStyle"/>
    </w:rPr>
  </w:style>
  <w:style w:type="character" w:customStyle="1" w:styleId="CitaatChar">
    <w:name w:val="Citaat Char"/>
    <w:basedOn w:val="Standaardalinea-lettertype"/>
    <w:link w:val="Citaat"/>
    <w:uiPriority w:val="29"/>
    <w:rPr>
      <w:rFonts w:asciiTheme="majorHAnsi" w:eastAsiaTheme="minorEastAsia" w:hAnsiTheme="majorHAnsi"/>
      <w:i/>
      <w:iCs/>
      <w:color w:val="000000"/>
      <w:sz w:val="24"/>
      <w14:ligatures w14:val="standard"/>
      <w14:numForm w14:val="oldStyle"/>
    </w:rPr>
  </w:style>
  <w:style w:type="paragraph" w:styleId="Duidelijkcitaat">
    <w:name w:val="Intense Quote"/>
    <w:basedOn w:val="Standaard"/>
    <w:next w:val="Standaard"/>
    <w:link w:val="DuidelijkcitaatChar"/>
    <w:uiPriority w:val="30"/>
    <w:qFormat/>
    <w:rsid w:val="003D505D"/>
    <w:pPr>
      <w:pBdr>
        <w:top w:val="single" w:sz="8" w:space="8" w:color="00679F"/>
        <w:bottom w:val="single" w:sz="8" w:space="8" w:color="00679F"/>
      </w:pBdr>
      <w:spacing w:before="200" w:after="280" w:line="300" w:lineRule="auto"/>
      <w:ind w:left="936" w:right="936"/>
      <w:jc w:val="center"/>
    </w:pPr>
    <w:rPr>
      <w:rFonts w:ascii="Verdana" w:eastAsiaTheme="minorEastAsia" w:hAnsi="Verdana"/>
      <w:bCs/>
      <w:i/>
      <w:iCs/>
      <w:color w:val="00679F"/>
      <w:sz w:val="20"/>
      <w14:ligatures w14:val="standard"/>
      <w14:numForm w14:val="oldStyle"/>
    </w:rPr>
  </w:style>
  <w:style w:type="table" w:styleId="Tabelraster">
    <w:name w:val="Table Grid"/>
    <w:basedOn w:val="Standaardtabel"/>
    <w:uiPriority w:val="1"/>
    <w:pPr>
      <w:spacing w:after="0" w:line="240" w:lineRule="auto"/>
    </w:pPr>
    <w:tblPr>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color w:val="000000"/>
      <w:szCs w:val="20"/>
    </w:rPr>
  </w:style>
  <w:style w:type="paragraph" w:styleId="Voettekst">
    <w:name w:val="footer"/>
    <w:basedOn w:val="Standaard"/>
    <w:link w:val="VoettekstChar"/>
    <w:uiPriority w:val="99"/>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color w:val="000000"/>
      <w:szCs w:val="20"/>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color w:val="000000"/>
      <w:sz w:val="16"/>
      <w:szCs w:val="16"/>
    </w:rPr>
  </w:style>
  <w:style w:type="paragraph" w:styleId="Bijschrift">
    <w:name w:val="caption"/>
    <w:basedOn w:val="Standaard"/>
    <w:next w:val="Standaard"/>
    <w:uiPriority w:val="35"/>
    <w:unhideWhenUsed/>
    <w:qFormat/>
    <w:rPr>
      <w:rFonts w:eastAsiaTheme="minorEastAsia"/>
      <w:b/>
      <w:bCs/>
      <w:smallCaps/>
      <w:color w:val="675E47" w:themeColor="text2"/>
      <w:spacing w:val="6"/>
      <w:sz w:val="20"/>
      <w:szCs w:val="18"/>
    </w:rPr>
  </w:style>
  <w:style w:type="paragraph" w:styleId="Geenafstand">
    <w:name w:val="No Spacing"/>
    <w:link w:val="GeenafstandChar"/>
    <w:uiPriority w:val="1"/>
    <w:qFormat/>
    <w:pPr>
      <w:spacing w:after="0" w:line="240" w:lineRule="auto"/>
    </w:pPr>
  </w:style>
  <w:style w:type="paragraph" w:styleId="Bloktekst">
    <w:name w:val="Block Text"/>
    <w:aliases w:val="Ingesprongen blok"/>
    <w:uiPriority w:val="40"/>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jstopsomteken">
    <w:name w:val="List Bullet"/>
    <w:basedOn w:val="Standaard"/>
    <w:uiPriority w:val="6"/>
    <w:unhideWhenUsed/>
    <w:pPr>
      <w:numPr>
        <w:numId w:val="1"/>
      </w:numPr>
      <w:contextualSpacing/>
    </w:pPr>
  </w:style>
  <w:style w:type="paragraph" w:styleId="Lijstopsomteken2">
    <w:name w:val="List Bullet 2"/>
    <w:basedOn w:val="Standaard"/>
    <w:uiPriority w:val="6"/>
    <w:unhideWhenUsed/>
    <w:pPr>
      <w:numPr>
        <w:numId w:val="2"/>
      </w:numPr>
    </w:pPr>
  </w:style>
  <w:style w:type="paragraph" w:styleId="Lijstopsomteken3">
    <w:name w:val="List Bullet 3"/>
    <w:basedOn w:val="Standaard"/>
    <w:uiPriority w:val="6"/>
    <w:unhideWhenUsed/>
    <w:pPr>
      <w:numPr>
        <w:numId w:val="3"/>
      </w:numPr>
    </w:pPr>
  </w:style>
  <w:style w:type="paragraph" w:styleId="Lijstopsomteken4">
    <w:name w:val="List Bullet 4"/>
    <w:basedOn w:val="Standaard"/>
    <w:uiPriority w:val="6"/>
    <w:unhideWhenUsed/>
    <w:pPr>
      <w:numPr>
        <w:numId w:val="4"/>
      </w:numPr>
    </w:pPr>
  </w:style>
  <w:style w:type="paragraph" w:styleId="Lijstopsomteken5">
    <w:name w:val="List Bullet 5"/>
    <w:basedOn w:val="Standaard"/>
    <w:uiPriority w:val="6"/>
    <w:unhideWhenUsed/>
    <w:pPr>
      <w:numPr>
        <w:numId w:val="5"/>
      </w:numPr>
    </w:pPr>
  </w:style>
  <w:style w:type="paragraph" w:styleId="Inhopg1">
    <w:name w:val="toc 1"/>
    <w:basedOn w:val="Standaard"/>
    <w:next w:val="Standaard"/>
    <w:autoRedefine/>
    <w:uiPriority w:val="99"/>
    <w:semiHidden/>
    <w:unhideWhenUsed/>
    <w:pPr>
      <w:tabs>
        <w:tab w:val="right" w:leader="dot" w:pos="8630"/>
      </w:tabs>
      <w:spacing w:after="40"/>
    </w:pPr>
    <w:rPr>
      <w:smallCaps/>
      <w:noProof/>
      <w:color w:val="9CBEBD" w:themeColor="accent2"/>
    </w:rPr>
  </w:style>
  <w:style w:type="paragraph" w:styleId="Inhopg2">
    <w:name w:val="toc 2"/>
    <w:basedOn w:val="Standaard"/>
    <w:next w:val="Standaard"/>
    <w:autoRedefine/>
    <w:uiPriority w:val="99"/>
    <w:semiHidden/>
    <w:unhideWhenUsed/>
    <w:pPr>
      <w:tabs>
        <w:tab w:val="right" w:leader="dot" w:pos="8630"/>
      </w:tabs>
      <w:spacing w:after="40"/>
      <w:ind w:left="216"/>
    </w:pPr>
    <w:rPr>
      <w:smallCaps/>
      <w:noProof/>
    </w:rPr>
  </w:style>
  <w:style w:type="paragraph" w:styleId="Inhopg3">
    <w:name w:val="toc 3"/>
    <w:basedOn w:val="Standaard"/>
    <w:next w:val="Standaard"/>
    <w:autoRedefine/>
    <w:uiPriority w:val="99"/>
    <w:semiHidden/>
    <w:unhideWhenUsed/>
    <w:pPr>
      <w:tabs>
        <w:tab w:val="right" w:leader="dot" w:pos="8630"/>
      </w:tabs>
      <w:spacing w:after="40"/>
      <w:ind w:left="446"/>
    </w:pPr>
    <w:rPr>
      <w:smallCaps/>
      <w:noProof/>
    </w:rPr>
  </w:style>
  <w:style w:type="paragraph" w:styleId="Inhopg4">
    <w:name w:val="toc 4"/>
    <w:basedOn w:val="Standaard"/>
    <w:next w:val="Standaard"/>
    <w:autoRedefine/>
    <w:uiPriority w:val="99"/>
    <w:semiHidden/>
    <w:unhideWhenUsed/>
    <w:pPr>
      <w:tabs>
        <w:tab w:val="right" w:leader="dot" w:pos="8630"/>
      </w:tabs>
      <w:spacing w:after="40"/>
      <w:ind w:left="662"/>
    </w:pPr>
    <w:rPr>
      <w:smallCaps/>
      <w:noProof/>
    </w:rPr>
  </w:style>
  <w:style w:type="paragraph" w:styleId="Inhopg5">
    <w:name w:val="toc 5"/>
    <w:basedOn w:val="Standaard"/>
    <w:next w:val="Standaard"/>
    <w:autoRedefine/>
    <w:uiPriority w:val="99"/>
    <w:semiHidden/>
    <w:unhideWhenUsed/>
    <w:pPr>
      <w:tabs>
        <w:tab w:val="right" w:leader="dot" w:pos="8630"/>
      </w:tabs>
      <w:spacing w:after="40"/>
      <w:ind w:left="878"/>
    </w:pPr>
    <w:rPr>
      <w:smallCaps/>
      <w:noProof/>
    </w:rPr>
  </w:style>
  <w:style w:type="paragraph" w:styleId="Inhopg6">
    <w:name w:val="toc 6"/>
    <w:basedOn w:val="Standaard"/>
    <w:next w:val="Standaard"/>
    <w:autoRedefine/>
    <w:uiPriority w:val="99"/>
    <w:semiHidden/>
    <w:unhideWhenUsed/>
    <w:pPr>
      <w:tabs>
        <w:tab w:val="right" w:leader="dot" w:pos="8630"/>
      </w:tabs>
      <w:spacing w:after="40"/>
      <w:ind w:left="1094"/>
    </w:pPr>
    <w:rPr>
      <w:smallCaps/>
      <w:noProof/>
    </w:rPr>
  </w:style>
  <w:style w:type="paragraph" w:styleId="Inhopg7">
    <w:name w:val="toc 7"/>
    <w:basedOn w:val="Standaard"/>
    <w:next w:val="Standaard"/>
    <w:autoRedefine/>
    <w:uiPriority w:val="99"/>
    <w:semiHidden/>
    <w:unhideWhenUsed/>
    <w:pPr>
      <w:tabs>
        <w:tab w:val="right" w:leader="dot" w:pos="8630"/>
      </w:tabs>
      <w:spacing w:after="40"/>
      <w:ind w:left="1325"/>
    </w:pPr>
    <w:rPr>
      <w:smallCaps/>
      <w:noProof/>
    </w:rPr>
  </w:style>
  <w:style w:type="paragraph" w:styleId="Inhopg8">
    <w:name w:val="toc 8"/>
    <w:basedOn w:val="Standaard"/>
    <w:next w:val="Standaard"/>
    <w:autoRedefine/>
    <w:uiPriority w:val="99"/>
    <w:semiHidden/>
    <w:unhideWhenUsed/>
    <w:pPr>
      <w:tabs>
        <w:tab w:val="right" w:leader="dot" w:pos="8630"/>
      </w:tabs>
      <w:spacing w:after="40"/>
      <w:ind w:left="1540"/>
    </w:pPr>
    <w:rPr>
      <w:smallCaps/>
      <w:noProof/>
    </w:rPr>
  </w:style>
  <w:style w:type="paragraph" w:styleId="Inhopg9">
    <w:name w:val="toc 9"/>
    <w:basedOn w:val="Standaard"/>
    <w:next w:val="Standaard"/>
    <w:autoRedefine/>
    <w:uiPriority w:val="99"/>
    <w:semiHidden/>
    <w:unhideWhenUsed/>
    <w:pPr>
      <w:tabs>
        <w:tab w:val="right" w:leader="dot" w:pos="8630"/>
      </w:tabs>
      <w:spacing w:after="40"/>
      <w:ind w:left="1760"/>
    </w:pPr>
    <w:rPr>
      <w:smallCaps/>
      <w:noProof/>
    </w:rPr>
  </w:style>
  <w:style w:type="character" w:styleId="Hyperlink">
    <w:name w:val="Hyperlink"/>
    <w:basedOn w:val="Standaardalinea-lettertype"/>
    <w:uiPriority w:val="99"/>
    <w:unhideWhenUsed/>
    <w:rPr>
      <w:color w:val="000000"/>
      <w:u w:val="single"/>
    </w:rPr>
  </w:style>
  <w:style w:type="character" w:styleId="Titelvanboek">
    <w:name w:val="Book Title"/>
    <w:basedOn w:val="Standaardalinea-lettertype"/>
    <w:uiPriority w:val="33"/>
    <w:qFormat/>
    <w:rPr>
      <w:b/>
      <w:bCs/>
      <w:caps w:val="0"/>
      <w:smallCaps/>
      <w:spacing w:val="10"/>
    </w:rPr>
  </w:style>
  <w:style w:type="character" w:styleId="Intensievebenadrukking">
    <w:name w:val="Intense Emphasis"/>
    <w:basedOn w:val="Standaardalinea-lettertype"/>
    <w:uiPriority w:val="21"/>
    <w:qFormat/>
    <w:rPr>
      <w:b/>
      <w:bCs/>
      <w:i/>
      <w:iCs/>
      <w:color w:val="000000"/>
    </w:rPr>
  </w:style>
  <w:style w:type="character" w:styleId="Intensieveverwijzing">
    <w:name w:val="Intense Reference"/>
    <w:basedOn w:val="Standaardalinea-lettertype"/>
    <w:uiPriority w:val="32"/>
    <w:qFormat/>
    <w:rPr>
      <w:b/>
      <w:bCs/>
      <w:smallCaps/>
      <w:color w:val="000000"/>
      <w:spacing w:val="5"/>
      <w:u w:val="single"/>
    </w:rPr>
  </w:style>
  <w:style w:type="character" w:styleId="Subtielebenadrukking">
    <w:name w:val="Subtle Emphasis"/>
    <w:basedOn w:val="Standaardalinea-lettertype"/>
    <w:uiPriority w:val="19"/>
    <w:qFormat/>
    <w:rPr>
      <w:b w:val="0"/>
      <w:i/>
      <w:iCs/>
      <w:color w:val="000000"/>
    </w:rPr>
  </w:style>
  <w:style w:type="character" w:styleId="Subtieleverwijzing">
    <w:name w:val="Subtle Reference"/>
    <w:basedOn w:val="Standaardalinea-lettertype"/>
    <w:uiPriority w:val="31"/>
    <w:qFormat/>
    <w:rPr>
      <w:smallCaps/>
      <w:color w:val="000000"/>
      <w:u w:val="single"/>
    </w:rPr>
  </w:style>
  <w:style w:type="paragraph" w:styleId="Afsluiting">
    <w:name w:val="Closing"/>
    <w:basedOn w:val="Standaard"/>
    <w:link w:val="AfsluitingChar"/>
    <w:uiPriority w:val="5"/>
    <w:unhideWhenUsed/>
    <w:pPr>
      <w:spacing w:before="480" w:after="960"/>
      <w:contextualSpacing/>
    </w:pPr>
    <w:rPr>
      <w:b/>
      <w:color w:val="675E47" w:themeColor="text2"/>
    </w:rPr>
  </w:style>
  <w:style w:type="character" w:customStyle="1" w:styleId="AfsluitingChar">
    <w:name w:val="Afsluiting Char"/>
    <w:basedOn w:val="Standaardalinea-lettertype"/>
    <w:link w:val="Afsluiting"/>
    <w:uiPriority w:val="5"/>
    <w:rPr>
      <w:b/>
      <w:color w:val="000000"/>
      <w:sz w:val="21"/>
    </w:rPr>
  </w:style>
  <w:style w:type="paragraph" w:customStyle="1" w:styleId="Adresvangeadresseerde">
    <w:name w:val="Adres van geadresseerde"/>
    <w:basedOn w:val="Geenafstand"/>
    <w:uiPriority w:val="3"/>
    <w:qFormat/>
    <w:pPr>
      <w:spacing w:after="360"/>
      <w:contextualSpacing/>
    </w:pPr>
    <w:rPr>
      <w:color w:val="675E47" w:themeColor="text2"/>
      <w:sz w:val="21"/>
    </w:rPr>
  </w:style>
  <w:style w:type="paragraph" w:styleId="Aanhef">
    <w:name w:val="Salutation"/>
    <w:basedOn w:val="Geenafstand"/>
    <w:next w:val="Standaard"/>
    <w:link w:val="AanhefChar"/>
    <w:uiPriority w:val="4"/>
    <w:unhideWhenUsed/>
    <w:pPr>
      <w:spacing w:before="480" w:after="320"/>
      <w:contextualSpacing/>
    </w:pPr>
    <w:rPr>
      <w:b/>
      <w:color w:val="675E47" w:themeColor="text2"/>
      <w:sz w:val="21"/>
    </w:rPr>
  </w:style>
  <w:style w:type="character" w:customStyle="1" w:styleId="AanhefChar">
    <w:name w:val="Aanhef Char"/>
    <w:basedOn w:val="Standaardalinea-lettertype"/>
    <w:link w:val="Aanhef"/>
    <w:uiPriority w:val="4"/>
    <w:rPr>
      <w:b/>
      <w:color w:val="000000"/>
      <w:sz w:val="21"/>
    </w:rPr>
  </w:style>
  <w:style w:type="paragraph" w:customStyle="1" w:styleId="Adresvanafzender">
    <w:name w:val="Adres van afzender"/>
    <w:basedOn w:val="Geenafstand"/>
    <w:uiPriority w:val="2"/>
    <w:qFormat/>
    <w:pPr>
      <w:spacing w:after="360"/>
      <w:contextualSpacing/>
    </w:pPr>
  </w:style>
  <w:style w:type="paragraph" w:styleId="Ondertitel">
    <w:name w:val="Subtitle"/>
    <w:basedOn w:val="Standaard"/>
    <w:next w:val="Standaard"/>
    <w:link w:val="OndertitelChar"/>
    <w:uiPriority w:val="11"/>
    <w:qFormat/>
    <w:pPr>
      <w:numPr>
        <w:ilvl w:val="1"/>
      </w:numPr>
    </w:pPr>
    <w:rPr>
      <w:rFonts w:eastAsiaTheme="majorEastAsia" w:cstheme="majorBidi"/>
      <w:iCs/>
      <w:color w:val="675E47" w:themeColor="text2"/>
      <w:sz w:val="32"/>
      <w:szCs w:val="24"/>
    </w:rPr>
  </w:style>
  <w:style w:type="character" w:customStyle="1" w:styleId="OndertitelChar">
    <w:name w:val="Ondertitel Char"/>
    <w:basedOn w:val="Standaardalinea-lettertype"/>
    <w:link w:val="Ondertitel"/>
    <w:uiPriority w:val="11"/>
    <w:rPr>
      <w:rFonts w:eastAsiaTheme="majorEastAsia" w:cstheme="majorBidi"/>
      <w:iCs/>
      <w:color w:val="000000"/>
      <w:sz w:val="32"/>
      <w:szCs w:val="24"/>
    </w:rPr>
  </w:style>
  <w:style w:type="paragraph" w:styleId="Titel">
    <w:name w:val="Title"/>
    <w:basedOn w:val="Standaard"/>
    <w:next w:val="Standaard"/>
    <w:link w:val="TitelChar"/>
    <w:uiPriority w:val="10"/>
    <w:qFormat/>
    <w:pPr>
      <w:contextualSpacing/>
    </w:pPr>
    <w:rPr>
      <w:rFonts w:asciiTheme="majorHAnsi" w:eastAsiaTheme="majorEastAsia" w:hAnsiTheme="majorHAnsi" w:cstheme="majorBidi"/>
      <w:color w:val="675E47" w:themeColor="text2"/>
      <w:kern w:val="28"/>
      <w:sz w:val="80"/>
      <w:szCs w:val="52"/>
      <w14:ligatures w14:val="standard"/>
      <w14:numForm w14:val="oldStyle"/>
    </w:rPr>
  </w:style>
  <w:style w:type="character" w:customStyle="1" w:styleId="TitelChar">
    <w:name w:val="Titel Char"/>
    <w:basedOn w:val="Standaardalinea-lettertype"/>
    <w:link w:val="Titel"/>
    <w:uiPriority w:val="10"/>
    <w:rPr>
      <w:rFonts w:asciiTheme="majorHAnsi" w:eastAsiaTheme="majorEastAsia" w:hAnsiTheme="majorHAnsi" w:cstheme="majorBidi"/>
      <w:color w:val="000000"/>
      <w:kern w:val="28"/>
      <w:sz w:val="80"/>
      <w:szCs w:val="52"/>
      <w14:ligatures w14:val="standard"/>
      <w14:numForm w14:val="oldStyle"/>
    </w:rPr>
  </w:style>
  <w:style w:type="paragraph" w:styleId="Datum">
    <w:name w:val="Date"/>
    <w:basedOn w:val="Standaard"/>
    <w:next w:val="Standaard"/>
    <w:link w:val="DatumChar"/>
    <w:uiPriority w:val="99"/>
    <w:semiHidden/>
    <w:unhideWhenUsed/>
  </w:style>
  <w:style w:type="character" w:customStyle="1" w:styleId="DatumChar">
    <w:name w:val="Datum Char"/>
    <w:basedOn w:val="Standaardalinea-lettertype"/>
    <w:link w:val="Datum"/>
    <w:uiPriority w:val="99"/>
    <w:semiHidden/>
    <w:rPr>
      <w:rFonts w:cs="Times New Roman"/>
      <w:color w:val="000000"/>
      <w:szCs w:val="20"/>
    </w:rPr>
  </w:style>
  <w:style w:type="character" w:styleId="Tekstvantijdelijkeaanduiding">
    <w:name w:val="Placeholder Text"/>
    <w:basedOn w:val="Standaardalinea-lettertype"/>
    <w:uiPriority w:val="99"/>
    <w:unhideWhenUsed/>
    <w:rPr>
      <w:color w:val="808080"/>
    </w:rPr>
  </w:style>
  <w:style w:type="paragraph" w:styleId="Handtekening">
    <w:name w:val="Signature"/>
    <w:basedOn w:val="Standaard"/>
    <w:link w:val="HandtekeningChar"/>
    <w:uiPriority w:val="99"/>
    <w:unhideWhenUsed/>
    <w:pPr>
      <w:contextualSpacing/>
    </w:pPr>
  </w:style>
  <w:style w:type="character" w:customStyle="1" w:styleId="HandtekeningChar">
    <w:name w:val="Handtekening Char"/>
    <w:basedOn w:val="Standaardalinea-lettertype"/>
    <w:link w:val="Handtekening"/>
    <w:uiPriority w:val="99"/>
    <w:rPr>
      <w:rFonts w:cs="Times New Roman"/>
      <w:color w:val="000000"/>
      <w:szCs w:val="20"/>
    </w:rPr>
  </w:style>
  <w:style w:type="table" w:customStyle="1" w:styleId="Stijl6">
    <w:name w:val="Stijl 6"/>
    <w:basedOn w:val="Standaardtabel"/>
    <w:uiPriority w:val="26"/>
    <w:pPr>
      <w:spacing w:after="0" w:line="240" w:lineRule="auto"/>
    </w:pPr>
    <w:rPr>
      <w:rFonts w:eastAsia="Times New Roman" w:cs="Times New Roman"/>
      <w:color w:val="2F2B20" w:themeColor="text1"/>
    </w:rPr>
    <w:tblPr>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atumtekst">
    <w:name w:val="Datumtekst"/>
    <w:basedOn w:val="Standaard"/>
    <w:uiPriority w:val="35"/>
    <w:pPr>
      <w:spacing w:before="720"/>
      <w:contextualSpacing/>
    </w:pPr>
  </w:style>
  <w:style w:type="character" w:customStyle="1" w:styleId="GeenafstandChar">
    <w:name w:val="Geen afstand Char"/>
    <w:basedOn w:val="Standaardalinea-lettertype"/>
    <w:link w:val="Geenafstand"/>
    <w:uiPriority w:val="1"/>
  </w:style>
  <w:style w:type="paragraph" w:styleId="Lijstalinea">
    <w:name w:val="List Paragraph"/>
    <w:basedOn w:val="Standaard"/>
    <w:uiPriority w:val="34"/>
    <w:qFormat/>
    <w:pPr>
      <w:ind w:left="720" w:hanging="288"/>
      <w:contextualSpacing/>
    </w:pPr>
    <w:rPr>
      <w:color w:val="675E47" w:themeColor="text2"/>
    </w:rPr>
  </w:style>
  <w:style w:type="character" w:customStyle="1" w:styleId="DuidelijkcitaatChar">
    <w:name w:val="Duidelijk citaat Char"/>
    <w:basedOn w:val="Standaardalinea-lettertype"/>
    <w:link w:val="Duidelijkcitaat"/>
    <w:uiPriority w:val="30"/>
    <w:rsid w:val="003D505D"/>
    <w:rPr>
      <w:rFonts w:ascii="Verdana" w:eastAsiaTheme="minorEastAsia" w:hAnsi="Verdana"/>
      <w:bCs/>
      <w:i/>
      <w:iCs/>
      <w:color w:val="00679F"/>
      <w:sz w:val="20"/>
      <w14:ligatures w14:val="standard"/>
      <w14:numForm w14:val="oldStyle"/>
    </w:rPr>
  </w:style>
  <w:style w:type="paragraph" w:styleId="Kopvaninhoudsopgave">
    <w:name w:val="TOC Heading"/>
    <w:basedOn w:val="Kop1"/>
    <w:next w:val="Standaard"/>
    <w:uiPriority w:val="39"/>
    <w:semiHidden/>
    <w:unhideWhenUsed/>
    <w:qFormat/>
    <w:pPr>
      <w:spacing w:before="480"/>
      <w:outlineLvl w:val="9"/>
    </w:pPr>
    <w:rPr>
      <w:b/>
      <w:color w:val="000000"/>
    </w:rPr>
  </w:style>
  <w:style w:type="paragraph" w:customStyle="1" w:styleId="Opsomming">
    <w:name w:val="Opsomming"/>
    <w:basedOn w:val="Lijstalinea"/>
    <w:qFormat/>
    <w:rsid w:val="000E1A4D"/>
    <w:pPr>
      <w:numPr>
        <w:numId w:val="6"/>
      </w:numPr>
      <w:shd w:val="clear" w:color="auto" w:fill="FFFFFF"/>
      <w:spacing w:after="48"/>
      <w:textAlignment w:val="baseline"/>
      <w:outlineLvl w:val="0"/>
    </w:pPr>
  </w:style>
  <w:style w:type="character" w:customStyle="1" w:styleId="xdtextbox1">
    <w:name w:val="xdtextbox1"/>
    <w:basedOn w:val="Standaardalinea-lettertype"/>
    <w:rsid w:val="00E25DFA"/>
    <w:rPr>
      <w:color w:val="auto"/>
      <w:bdr w:val="single" w:sz="8" w:space="1" w:color="DCDCDC" w:frame="1"/>
      <w:shd w:val="clear" w:color="auto" w:fill="FFFFFF"/>
    </w:rPr>
  </w:style>
  <w:style w:type="paragraph" w:customStyle="1" w:styleId="Titel1">
    <w:name w:val="Titel1"/>
    <w:basedOn w:val="Standaard"/>
    <w:rsid w:val="00837DF5"/>
    <w:rPr>
      <w:rFonts w:ascii="Arial" w:eastAsia="Times" w:hAnsi="Arial" w:cs="Times New Roman"/>
      <w:b/>
      <w:sz w:val="28"/>
      <w:szCs w:val="20"/>
      <w:lang w:val="nl-NL" w:eastAsia="nl-NL"/>
    </w:rPr>
  </w:style>
  <w:style w:type="paragraph" w:styleId="Normaalweb">
    <w:name w:val="Normal (Web)"/>
    <w:basedOn w:val="Standaard"/>
    <w:uiPriority w:val="99"/>
    <w:unhideWhenUsed/>
    <w:rsid w:val="00836379"/>
    <w:pPr>
      <w:spacing w:before="100" w:beforeAutospacing="1" w:after="100" w:afterAutospacing="1"/>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E71271"/>
    <w:rPr>
      <w:color w:val="849A0A" w:themeColor="followedHyperlink"/>
      <w:u w:val="single"/>
    </w:rPr>
  </w:style>
  <w:style w:type="paragraph" w:customStyle="1" w:styleId="Standard">
    <w:name w:val="Standard"/>
    <w:rsid w:val="003B362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Verwijzingopmerking">
    <w:name w:val="annotation reference"/>
    <w:basedOn w:val="Standaardalinea-lettertype"/>
    <w:uiPriority w:val="99"/>
    <w:semiHidden/>
    <w:unhideWhenUsed/>
    <w:rsid w:val="0034207A"/>
    <w:rPr>
      <w:sz w:val="16"/>
      <w:szCs w:val="16"/>
    </w:rPr>
  </w:style>
  <w:style w:type="paragraph" w:styleId="Tekstopmerking">
    <w:name w:val="annotation text"/>
    <w:basedOn w:val="Standaard"/>
    <w:link w:val="TekstopmerkingChar"/>
    <w:uiPriority w:val="99"/>
    <w:semiHidden/>
    <w:unhideWhenUsed/>
    <w:rsid w:val="0034207A"/>
    <w:rPr>
      <w:sz w:val="20"/>
      <w:szCs w:val="20"/>
    </w:rPr>
  </w:style>
  <w:style w:type="character" w:customStyle="1" w:styleId="TekstopmerkingChar">
    <w:name w:val="Tekst opmerking Char"/>
    <w:basedOn w:val="Standaardalinea-lettertype"/>
    <w:link w:val="Tekstopmerking"/>
    <w:uiPriority w:val="99"/>
    <w:semiHidden/>
    <w:rsid w:val="0034207A"/>
    <w:rPr>
      <w:sz w:val="20"/>
      <w:szCs w:val="20"/>
    </w:rPr>
  </w:style>
  <w:style w:type="paragraph" w:styleId="Onderwerpvanopmerking">
    <w:name w:val="annotation subject"/>
    <w:basedOn w:val="Tekstopmerking"/>
    <w:next w:val="Tekstopmerking"/>
    <w:link w:val="OnderwerpvanopmerkingChar"/>
    <w:uiPriority w:val="99"/>
    <w:semiHidden/>
    <w:unhideWhenUsed/>
    <w:rsid w:val="0034207A"/>
    <w:rPr>
      <w:b/>
      <w:bCs/>
    </w:rPr>
  </w:style>
  <w:style w:type="character" w:customStyle="1" w:styleId="OnderwerpvanopmerkingChar">
    <w:name w:val="Onderwerp van opmerking Char"/>
    <w:basedOn w:val="TekstopmerkingChar"/>
    <w:link w:val="Onderwerpvanopmerking"/>
    <w:uiPriority w:val="99"/>
    <w:semiHidden/>
    <w:rsid w:val="0034207A"/>
    <w:rPr>
      <w:b/>
      <w:bCs/>
      <w:sz w:val="20"/>
      <w:szCs w:val="20"/>
    </w:rPr>
  </w:style>
  <w:style w:type="paragraph" w:styleId="Revisie">
    <w:name w:val="Revision"/>
    <w:hidden/>
    <w:uiPriority w:val="99"/>
    <w:semiHidden/>
    <w:rsid w:val="0034207A"/>
    <w:pPr>
      <w:spacing w:after="0" w:line="240" w:lineRule="auto"/>
    </w:pPr>
    <w:rPr>
      <w:sz w:val="21"/>
    </w:rPr>
  </w:style>
  <w:style w:type="paragraph" w:styleId="Plattetekst2">
    <w:name w:val="Body Text 2"/>
    <w:basedOn w:val="Standaard"/>
    <w:link w:val="Plattetekst2Char"/>
    <w:rsid w:val="000E1A4D"/>
    <w:pPr>
      <w:spacing w:after="120" w:line="480" w:lineRule="auto"/>
    </w:pPr>
    <w:rPr>
      <w:rFonts w:ascii="Lucida Sans Unicode" w:eastAsia="Times New Roman" w:hAnsi="Lucida Sans Unicode" w:cs="Times New Roman"/>
      <w:sz w:val="20"/>
      <w:szCs w:val="24"/>
      <w:lang w:val="nl-NL" w:eastAsia="nl-NL"/>
    </w:rPr>
  </w:style>
  <w:style w:type="character" w:customStyle="1" w:styleId="Plattetekst2Char">
    <w:name w:val="Platte tekst 2 Char"/>
    <w:basedOn w:val="Standaardalinea-lettertype"/>
    <w:link w:val="Plattetekst2"/>
    <w:rsid w:val="000E1A4D"/>
    <w:rPr>
      <w:rFonts w:ascii="Lucida Sans Unicode" w:eastAsia="Times New Roman" w:hAnsi="Lucida Sans Unicode" w:cs="Times New Roman"/>
      <w:sz w:val="20"/>
      <w:szCs w:val="24"/>
      <w:lang w:val="nl-NL" w:eastAsia="nl-NL"/>
    </w:rPr>
  </w:style>
  <w:style w:type="paragraph" w:customStyle="1" w:styleId="BasicParagraph">
    <w:name w:val="[Basic Paragraph]"/>
    <w:basedOn w:val="Standaard"/>
    <w:uiPriority w:val="99"/>
    <w:rsid w:val="00DF6922"/>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eastAsia="nl-NL"/>
    </w:rPr>
  </w:style>
  <w:style w:type="table" w:customStyle="1" w:styleId="TableGrid">
    <w:name w:val="TableGrid"/>
    <w:rsid w:val="00E81E35"/>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9D0BEF"/>
    <w:pPr>
      <w:autoSpaceDE w:val="0"/>
      <w:autoSpaceDN w:val="0"/>
      <w:adjustRightInd w:val="0"/>
      <w:spacing w:after="0" w:line="240" w:lineRule="auto"/>
    </w:pPr>
    <w:rPr>
      <w:rFonts w:ascii="Lucida Sans Unicode" w:eastAsia="Times New Roman" w:hAnsi="Lucida Sans Unicode" w:cs="Lucida Sans Unicode"/>
      <w:color w:val="000000"/>
      <w:sz w:val="24"/>
      <w:szCs w:val="24"/>
      <w:lang w:val="nl-NL" w:eastAsia="nl-NL"/>
    </w:rPr>
  </w:style>
  <w:style w:type="character" w:styleId="Onopgelostemelding">
    <w:name w:val="Unresolved Mention"/>
    <w:basedOn w:val="Standaardalinea-lettertype"/>
    <w:uiPriority w:val="99"/>
    <w:semiHidden/>
    <w:unhideWhenUsed/>
    <w:rsid w:val="008C7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547814">
      <w:bodyDiv w:val="1"/>
      <w:marLeft w:val="0"/>
      <w:marRight w:val="0"/>
      <w:marTop w:val="0"/>
      <w:marBottom w:val="0"/>
      <w:divBdr>
        <w:top w:val="none" w:sz="0" w:space="0" w:color="auto"/>
        <w:left w:val="none" w:sz="0" w:space="0" w:color="auto"/>
        <w:bottom w:val="none" w:sz="0" w:space="0" w:color="auto"/>
        <w:right w:val="none" w:sz="0" w:space="0" w:color="auto"/>
      </w:divBdr>
    </w:div>
    <w:div w:id="387727803">
      <w:bodyDiv w:val="1"/>
      <w:marLeft w:val="0"/>
      <w:marRight w:val="0"/>
      <w:marTop w:val="0"/>
      <w:marBottom w:val="0"/>
      <w:divBdr>
        <w:top w:val="none" w:sz="0" w:space="0" w:color="auto"/>
        <w:left w:val="none" w:sz="0" w:space="0" w:color="auto"/>
        <w:bottom w:val="none" w:sz="0" w:space="0" w:color="auto"/>
        <w:right w:val="none" w:sz="0" w:space="0" w:color="auto"/>
      </w:divBdr>
    </w:div>
    <w:div w:id="669723405">
      <w:bodyDiv w:val="1"/>
      <w:marLeft w:val="0"/>
      <w:marRight w:val="0"/>
      <w:marTop w:val="0"/>
      <w:marBottom w:val="0"/>
      <w:divBdr>
        <w:top w:val="none" w:sz="0" w:space="0" w:color="auto"/>
        <w:left w:val="none" w:sz="0" w:space="0" w:color="auto"/>
        <w:bottom w:val="none" w:sz="0" w:space="0" w:color="auto"/>
        <w:right w:val="none" w:sz="0" w:space="0" w:color="auto"/>
      </w:divBdr>
    </w:div>
    <w:div w:id="1142229355">
      <w:bodyDiv w:val="1"/>
      <w:marLeft w:val="0"/>
      <w:marRight w:val="0"/>
      <w:marTop w:val="0"/>
      <w:marBottom w:val="0"/>
      <w:divBdr>
        <w:top w:val="none" w:sz="0" w:space="0" w:color="auto"/>
        <w:left w:val="none" w:sz="0" w:space="0" w:color="auto"/>
        <w:bottom w:val="none" w:sz="0" w:space="0" w:color="auto"/>
        <w:right w:val="none" w:sz="0" w:space="0" w:color="auto"/>
      </w:divBdr>
    </w:div>
    <w:div w:id="1304312738">
      <w:bodyDiv w:val="1"/>
      <w:marLeft w:val="0"/>
      <w:marRight w:val="0"/>
      <w:marTop w:val="0"/>
      <w:marBottom w:val="0"/>
      <w:divBdr>
        <w:top w:val="none" w:sz="0" w:space="0" w:color="auto"/>
        <w:left w:val="none" w:sz="0" w:space="0" w:color="auto"/>
        <w:bottom w:val="none" w:sz="0" w:space="0" w:color="auto"/>
        <w:right w:val="none" w:sz="0" w:space="0" w:color="auto"/>
      </w:divBdr>
    </w:div>
    <w:div w:id="147799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cozo.be/" TargetMode="External"/><Relationship Id="rId26" Type="http://schemas.openxmlformats.org/officeDocument/2006/relationships/hyperlink" Target="http://www.mijngezondheid.be/" TargetMode="External"/><Relationship Id="rId3" Type="http://schemas.openxmlformats.org/officeDocument/2006/relationships/customXml" Target="../customXml/item3.xml"/><Relationship Id="rId21" Type="http://schemas.openxmlformats.org/officeDocument/2006/relationships/hyperlink" Target="https://baarmoederhalskanker.bevolkingsonderzoek.be/" TargetMode="Externa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mijngezondheid.be/" TargetMode="External"/><Relationship Id="rId25" Type="http://schemas.openxmlformats.org/officeDocument/2006/relationships/hyperlink" Target="http://www.myhealthviewer.b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yhealthviewer.be/" TargetMode="External"/><Relationship Id="rId20" Type="http://schemas.openxmlformats.org/officeDocument/2006/relationships/hyperlink" Target="mailto:info@bevolkingsonderzoek.be" TargetMode="External"/><Relationship Id="rId29" Type="http://schemas.openxmlformats.org/officeDocument/2006/relationships/hyperlink" Target="https://baarmoederhalskanker.bevolkingsonderzoek.b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baarmoederhalskanker.bevolkingsonderzoek.be/nl/herinneringuitnodiging-bevolkingsonderzoek"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baarmoederhalskanker.bevolkingsonderzoek.be/" TargetMode="External"/><Relationship Id="rId23" Type="http://schemas.openxmlformats.org/officeDocument/2006/relationships/hyperlink" Target="https://www.logobrugge-oostende.be/sites/default/files/domain%20editor/bruggeoostendecm/Bevolkingsonderzoeken/-BMHK/documenten/Tabel%20Totale%20dekkingsgraad%20BHK%202018.pdf" TargetMode="External"/><Relationship Id="rId28" Type="http://schemas.openxmlformats.org/officeDocument/2006/relationships/hyperlink" Target="mailto:info@bevolkingsonderzoek.be" TargetMode="External"/><Relationship Id="rId10" Type="http://schemas.openxmlformats.org/officeDocument/2006/relationships/footnotes" Target="footnotes.xml"/><Relationship Id="rId19" Type="http://schemas.openxmlformats.org/officeDocument/2006/relationships/hyperlink" Target="https://baarmoederhalskanker.bevolkingsonderzoek.be/nl/herinneringuitnodiging-bevolkingsonderzoek"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bevolkingsonderzoek.be" TargetMode="External"/><Relationship Id="rId22" Type="http://schemas.openxmlformats.org/officeDocument/2006/relationships/hyperlink" Target="https://www.logobrugge-oostende.be/sites/default/files/domain%20editor/bruggeoostendecm/Bevolkingsonderzoeken/-BMHK/documenten/Tabel%20Totale%20dekkingsgraad%20BHK%202018.pdf" TargetMode="External"/><Relationship Id="rId27" Type="http://schemas.openxmlformats.org/officeDocument/2006/relationships/hyperlink" Target="http://www.cozo.be/"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A7883A3D53F4DD5A27E97BFFB9C9177"/>
        <w:category>
          <w:name w:val="Algemeen"/>
          <w:gallery w:val="placeholder"/>
        </w:category>
        <w:types>
          <w:type w:val="bbPlcHdr"/>
        </w:types>
        <w:behaviors>
          <w:behavior w:val="content"/>
        </w:behaviors>
        <w:guid w:val="{801873B3-87F4-401B-A800-94B1C89A034E}"/>
      </w:docPartPr>
      <w:docPartBody>
        <w:p w:rsidR="00AE1399" w:rsidRDefault="00447BCA">
          <w:pPr>
            <w:pStyle w:val="8A7883A3D53F4DD5A27E97BFFB9C9177"/>
          </w:pPr>
          <w:r>
            <w:rPr>
              <w:color w:val="FFFFFF" w:themeColor="background1"/>
              <w:lang w:val="nl-NL"/>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auto"/>
    <w:pitch w:val="variable"/>
    <w:sig w:usb0="00000003" w:usb1="00000000" w:usb2="00000000" w:usb3="00000000" w:csb0="00000007"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atoregular">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7BCA"/>
    <w:rsid w:val="0015077A"/>
    <w:rsid w:val="00322462"/>
    <w:rsid w:val="00447BCA"/>
    <w:rsid w:val="006B4E68"/>
    <w:rsid w:val="006C5C6F"/>
    <w:rsid w:val="009252A3"/>
    <w:rsid w:val="009821C3"/>
    <w:rsid w:val="00AD24B3"/>
    <w:rsid w:val="00AE1399"/>
    <w:rsid w:val="00C60B4C"/>
    <w:rsid w:val="00ED0F6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sid w:val="00C60B4C"/>
    <w:rPr>
      <w:color w:val="808080"/>
    </w:rPr>
  </w:style>
  <w:style w:type="paragraph" w:customStyle="1" w:styleId="8F82C28D008D412584759271A6D37821">
    <w:name w:val="8F82C28D008D412584759271A6D37821"/>
  </w:style>
  <w:style w:type="paragraph" w:customStyle="1" w:styleId="8A7883A3D53F4DD5A27E97BFFB9C9177">
    <w:name w:val="8A7883A3D53F4DD5A27E97BFFB9C9177"/>
  </w:style>
  <w:style w:type="paragraph" w:customStyle="1" w:styleId="B7CA71EE557540369C43A97E1F9709E5">
    <w:name w:val="B7CA71EE557540369C43A97E1F9709E5"/>
    <w:rsid w:val="009252A3"/>
    <w:pPr>
      <w:spacing w:after="160" w:line="259" w:lineRule="auto"/>
    </w:pPr>
  </w:style>
  <w:style w:type="paragraph" w:customStyle="1" w:styleId="079E2979AB784F0BA88E5D65B662F8DD">
    <w:name w:val="079E2979AB784F0BA88E5D65B662F8DD"/>
    <w:rsid w:val="00C60B4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b:Sources xmlns:b="http://schemas.microsoft.com/office/word/2004/10/bibliography" xmlns="http://schemas.microsoft.com/office/word/2004/10/bibliography"/>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1A63EA1-1393-46F1-8587-10875DE402EE}">
  <ds:schemaRefs>
    <ds:schemaRef ds:uri="http://schemas.microsoft.com/sharepoint/v3/contenttype/forms"/>
  </ds:schemaRefs>
</ds:datastoreItem>
</file>

<file path=customXml/itemProps2.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3.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4.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5.xml><?xml version="1.0" encoding="utf-8"?>
<ds:datastoreItem xmlns:ds="http://schemas.openxmlformats.org/officeDocument/2006/customXml" ds:itemID="{0B55B898-BD76-41A1-963A-CE8FB7E1B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880</Words>
  <Characters>4840</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ART-202002-TournéeMinérale</vt:lpstr>
      <vt:lpstr/>
    </vt:vector>
  </TitlesOfParts>
  <Company>Hewlett-Packard Company</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ART-202002-TournéeMinérale</dc:title>
  <dc:subject>Gezond binnen: maak je woning klaar voor het najaar!</dc:subject>
  <dc:creator>Jessie.Priem@logobrugge-oostende.be</dc:creator>
  <cp:keywords/>
  <dc:description/>
  <cp:lastModifiedBy>Jessie Priem</cp:lastModifiedBy>
  <cp:revision>4</cp:revision>
  <cp:lastPrinted>2012-08-31T12:17:00Z</cp:lastPrinted>
  <dcterms:created xsi:type="dcterms:W3CDTF">2020-02-19T14:06:00Z</dcterms:created>
  <dcterms:modified xsi:type="dcterms:W3CDTF">2020-02-19T14:26:00Z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TC017730519991</vt:lpwstr>
  </property>
</Properties>
</file>