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3762B" w14:textId="1A27A90A" w:rsidR="00C8355A" w:rsidRPr="00925C3D" w:rsidRDefault="00C8355A" w:rsidP="003F7AF7">
      <w:pPr>
        <w:pStyle w:val="Adresvangeadresseerde"/>
        <w:spacing w:after="0"/>
        <w:rPr>
          <w:rFonts w:ascii="Trebuchet MS" w:hAnsi="Trebuchet MS"/>
          <w:color w:val="auto"/>
          <w:sz w:val="20"/>
          <w:szCs w:val="20"/>
        </w:rPr>
      </w:pPr>
      <w:r w:rsidRPr="00925C3D">
        <w:rPr>
          <w:rFonts w:ascii="Trebuchet MS" w:hAnsi="Trebuchet MS"/>
          <w:noProof/>
        </w:rPr>
        <w:drawing>
          <wp:anchor distT="0" distB="0" distL="114300" distR="114300" simplePos="0" relativeHeight="251651072" behindDoc="1" locked="0" layoutInCell="1" allowOverlap="1" wp14:anchorId="0B455FB7" wp14:editId="773D8798">
            <wp:simplePos x="0" y="0"/>
            <wp:positionH relativeFrom="column">
              <wp:posOffset>-749300</wp:posOffset>
            </wp:positionH>
            <wp:positionV relativeFrom="page">
              <wp:posOffset>399415</wp:posOffset>
            </wp:positionV>
            <wp:extent cx="1263600" cy="640800"/>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UGGEOOSTENDE_rgb.jpg"/>
                    <pic:cNvPicPr/>
                  </pic:nvPicPr>
                  <pic:blipFill>
                    <a:blip r:embed="rId15">
                      <a:extLst>
                        <a:ext uri="{28A0092B-C50C-407E-A947-70E740481C1C}">
                          <a14:useLocalDpi xmlns:a14="http://schemas.microsoft.com/office/drawing/2010/main" val="0"/>
                        </a:ext>
                      </a:extLst>
                    </a:blip>
                    <a:stretch>
                      <a:fillRect/>
                    </a:stretch>
                  </pic:blipFill>
                  <pic:spPr>
                    <a:xfrm>
                      <a:off x="0" y="0"/>
                      <a:ext cx="1263600" cy="640800"/>
                    </a:xfrm>
                    <a:prstGeom prst="rect">
                      <a:avLst/>
                    </a:prstGeom>
                  </pic:spPr>
                </pic:pic>
              </a:graphicData>
            </a:graphic>
            <wp14:sizeRelH relativeFrom="page">
              <wp14:pctWidth>0</wp14:pctWidth>
            </wp14:sizeRelH>
            <wp14:sizeRelV relativeFrom="page">
              <wp14:pctHeight>0</wp14:pctHeight>
            </wp14:sizeRelV>
          </wp:anchor>
        </w:drawing>
      </w:r>
    </w:p>
    <w:p w14:paraId="0BF90426" w14:textId="6EAC07C7" w:rsidR="005F335D" w:rsidRPr="00925C3D" w:rsidRDefault="003C6C1B" w:rsidP="003F7AF7">
      <w:pPr>
        <w:pStyle w:val="Adresvangeadresseerde"/>
        <w:spacing w:after="0"/>
        <w:rPr>
          <w:rFonts w:ascii="Trebuchet MS" w:hAnsi="Trebuchet MS"/>
          <w:color w:val="00619B"/>
          <w:sz w:val="36"/>
          <w:szCs w:val="36"/>
        </w:rPr>
      </w:pPr>
      <w:r w:rsidRPr="00925C3D">
        <w:rPr>
          <w:rFonts w:ascii="Trebuchet MS" w:hAnsi="Trebuchet MS"/>
          <w:color w:val="00619B"/>
          <w:sz w:val="36"/>
          <w:szCs w:val="36"/>
        </w:rPr>
        <w:t>ARTIKEL</w:t>
      </w:r>
      <w:r w:rsidR="000D3F1C">
        <w:rPr>
          <w:rFonts w:ascii="Trebuchet MS" w:hAnsi="Trebuchet MS"/>
          <w:color w:val="00619B"/>
          <w:sz w:val="36"/>
          <w:szCs w:val="36"/>
        </w:rPr>
        <w:t>S Nieuwsbrief / Website /…</w:t>
      </w:r>
    </w:p>
    <w:p w14:paraId="78385200" w14:textId="757BF626" w:rsidR="005D370D" w:rsidRPr="00925C3D" w:rsidRDefault="003C6C1B" w:rsidP="003F7AF7">
      <w:pPr>
        <w:spacing w:after="0" w:line="240" w:lineRule="auto"/>
        <w:rPr>
          <w:rFonts w:ascii="Trebuchet MS" w:hAnsi="Trebuchet MS"/>
          <w:sz w:val="18"/>
          <w:szCs w:val="18"/>
          <w:lang w:val="nl-NL"/>
        </w:rPr>
      </w:pPr>
      <w:r w:rsidRPr="00925C3D">
        <w:rPr>
          <w:rFonts w:ascii="Trebuchet MS" w:hAnsi="Trebuchet MS"/>
          <w:b/>
          <w:sz w:val="18"/>
          <w:szCs w:val="18"/>
        </w:rPr>
        <w:t xml:space="preserve">Afzender: </w:t>
      </w:r>
      <w:r w:rsidRPr="00925C3D">
        <w:rPr>
          <w:rFonts w:ascii="Trebuchet MS" w:hAnsi="Trebuchet MS"/>
          <w:sz w:val="18"/>
          <w:szCs w:val="18"/>
        </w:rPr>
        <w:t>Logo Brugge-Oostende vzw</w:t>
      </w:r>
      <w:r w:rsidR="005D370D" w:rsidRPr="00925C3D">
        <w:rPr>
          <w:rFonts w:ascii="Trebuchet MS" w:hAnsi="Trebuchet MS"/>
          <w:sz w:val="18"/>
          <w:szCs w:val="18"/>
        </w:rPr>
        <w:br/>
      </w:r>
      <w:r w:rsidR="005D370D" w:rsidRPr="00925C3D">
        <w:rPr>
          <w:rFonts w:ascii="Trebuchet MS" w:hAnsi="Trebuchet MS"/>
          <w:b/>
          <w:sz w:val="18"/>
          <w:szCs w:val="18"/>
        </w:rPr>
        <w:t>Auteur:</w:t>
      </w:r>
      <w:r w:rsidR="005D370D" w:rsidRPr="00925C3D">
        <w:rPr>
          <w:rFonts w:ascii="Trebuchet MS" w:hAnsi="Trebuchet MS"/>
          <w:sz w:val="18"/>
          <w:szCs w:val="18"/>
        </w:rPr>
        <w:t xml:space="preserve"> </w:t>
      </w:r>
      <w:r w:rsidR="005D370D" w:rsidRPr="00925C3D">
        <w:rPr>
          <w:rStyle w:val="Hyperlink"/>
          <w:rFonts w:ascii="Trebuchet MS" w:hAnsi="Trebuchet MS"/>
          <w:color w:val="auto"/>
          <w:sz w:val="18"/>
          <w:szCs w:val="18"/>
          <w:u w:val="none"/>
        </w:rPr>
        <w:t>Dieter Vanparys, Logo Brugge-Oostende vzw</w:t>
      </w:r>
    </w:p>
    <w:p w14:paraId="68223AF8" w14:textId="2691A7C1" w:rsidR="003C6C1B" w:rsidRPr="00925C3D" w:rsidRDefault="00F900F3" w:rsidP="003F7AF7">
      <w:pPr>
        <w:spacing w:after="0" w:line="240" w:lineRule="auto"/>
        <w:rPr>
          <w:rFonts w:ascii="Trebuchet MS" w:hAnsi="Trebuchet MS"/>
          <w:sz w:val="18"/>
          <w:szCs w:val="18"/>
        </w:rPr>
      </w:pPr>
      <w:r w:rsidRPr="00925C3D">
        <w:rPr>
          <w:rFonts w:ascii="Trebuchet MS" w:hAnsi="Trebuchet MS"/>
          <w:b/>
          <w:sz w:val="18"/>
          <w:szCs w:val="18"/>
        </w:rPr>
        <w:t>Ideale publicatiemaand</w:t>
      </w:r>
      <w:r w:rsidR="003C6C1B" w:rsidRPr="00925C3D">
        <w:rPr>
          <w:rFonts w:ascii="Trebuchet MS" w:hAnsi="Trebuchet MS"/>
          <w:b/>
          <w:sz w:val="18"/>
          <w:szCs w:val="18"/>
        </w:rPr>
        <w:t xml:space="preserve">: </w:t>
      </w:r>
      <w:r w:rsidR="000D3F1C" w:rsidRPr="00AC7BDE">
        <w:rPr>
          <w:rFonts w:ascii="Trebuchet MS" w:hAnsi="Trebuchet MS"/>
          <w:bCs/>
          <w:sz w:val="18"/>
          <w:szCs w:val="18"/>
        </w:rPr>
        <w:t>oktober</w:t>
      </w:r>
      <w:r w:rsidR="000D3F1C">
        <w:rPr>
          <w:rFonts w:ascii="Trebuchet MS" w:hAnsi="Trebuchet MS"/>
          <w:b/>
          <w:sz w:val="18"/>
          <w:szCs w:val="18"/>
        </w:rPr>
        <w:t xml:space="preserve">, </w:t>
      </w:r>
      <w:r w:rsidR="00AC4552">
        <w:rPr>
          <w:rFonts w:ascii="Trebuchet MS" w:hAnsi="Trebuchet MS"/>
          <w:sz w:val="18"/>
          <w:szCs w:val="18"/>
        </w:rPr>
        <w:t>november</w:t>
      </w:r>
      <w:r w:rsidR="000D3F1C">
        <w:rPr>
          <w:rFonts w:ascii="Trebuchet MS" w:hAnsi="Trebuchet MS"/>
          <w:sz w:val="18"/>
          <w:szCs w:val="18"/>
        </w:rPr>
        <w:t>, december</w:t>
      </w:r>
      <w:r w:rsidR="00EC546A" w:rsidRPr="00925C3D">
        <w:rPr>
          <w:rFonts w:ascii="Trebuchet MS" w:hAnsi="Trebuchet MS"/>
          <w:sz w:val="18"/>
          <w:szCs w:val="18"/>
        </w:rPr>
        <w:t xml:space="preserve"> </w:t>
      </w:r>
      <w:r w:rsidR="001D1660" w:rsidRPr="00925C3D">
        <w:rPr>
          <w:rFonts w:ascii="Trebuchet MS" w:hAnsi="Trebuchet MS"/>
          <w:sz w:val="18"/>
          <w:szCs w:val="18"/>
        </w:rPr>
        <w:t>20</w:t>
      </w:r>
      <w:r w:rsidR="00EC546A" w:rsidRPr="00925C3D">
        <w:rPr>
          <w:rFonts w:ascii="Trebuchet MS" w:hAnsi="Trebuchet MS"/>
          <w:sz w:val="18"/>
          <w:szCs w:val="18"/>
        </w:rPr>
        <w:t>2</w:t>
      </w:r>
      <w:r w:rsidR="00DD7555">
        <w:rPr>
          <w:rFonts w:ascii="Trebuchet MS" w:hAnsi="Trebuchet MS"/>
          <w:sz w:val="18"/>
          <w:szCs w:val="18"/>
        </w:rPr>
        <w:t>1 – januari, februari 2022</w:t>
      </w:r>
    </w:p>
    <w:p w14:paraId="791BE7F3" w14:textId="77777777" w:rsidR="00AC7BDE" w:rsidRPr="00925C3D" w:rsidRDefault="00AC7BDE" w:rsidP="00AC7BDE">
      <w:pPr>
        <w:pBdr>
          <w:bottom w:val="single" w:sz="4" w:space="1" w:color="auto"/>
        </w:pBdr>
        <w:tabs>
          <w:tab w:val="left" w:pos="220"/>
          <w:tab w:val="left" w:pos="720"/>
        </w:tabs>
        <w:autoSpaceDE w:val="0"/>
        <w:autoSpaceDN w:val="0"/>
        <w:adjustRightInd w:val="0"/>
        <w:spacing w:after="60" w:line="240" w:lineRule="auto"/>
        <w:rPr>
          <w:rFonts w:ascii="Trebuchet MS" w:eastAsia="Times New Roman" w:hAnsi="Trebuchet MS" w:cs="Calibri"/>
          <w:b/>
        </w:rPr>
      </w:pPr>
    </w:p>
    <w:p w14:paraId="47128235" w14:textId="2A21CCBB" w:rsidR="001D1660" w:rsidRDefault="001D1660" w:rsidP="003F7AF7">
      <w:pPr>
        <w:spacing w:after="0" w:line="240" w:lineRule="auto"/>
        <w:rPr>
          <w:rFonts w:ascii="Trebuchet MS" w:hAnsi="Trebuchet MS"/>
        </w:rPr>
      </w:pPr>
    </w:p>
    <w:p w14:paraId="6DB7E7C4" w14:textId="779B304F" w:rsidR="000D3F1C" w:rsidRPr="00093839" w:rsidRDefault="000D3F1C" w:rsidP="003F7AF7">
      <w:pPr>
        <w:spacing w:after="0" w:line="240" w:lineRule="auto"/>
        <w:rPr>
          <w:rFonts w:ascii="Trebuchet MS" w:hAnsi="Trebuchet MS"/>
          <w:color w:val="00619B"/>
          <w:sz w:val="36"/>
          <w:szCs w:val="36"/>
        </w:rPr>
      </w:pPr>
      <w:r w:rsidRPr="00093839">
        <w:rPr>
          <w:rFonts w:ascii="Trebuchet MS" w:hAnsi="Trebuchet MS"/>
          <w:color w:val="00619B"/>
          <w:sz w:val="36"/>
          <w:szCs w:val="36"/>
        </w:rPr>
        <w:t>Kort artikel</w:t>
      </w:r>
    </w:p>
    <w:p w14:paraId="179950B8" w14:textId="1B7435C7" w:rsidR="00252789" w:rsidRDefault="00252789" w:rsidP="003F7AF7">
      <w:pPr>
        <w:spacing w:after="0" w:line="240" w:lineRule="auto"/>
        <w:rPr>
          <w:rFonts w:ascii="Trebuchet MS" w:hAnsi="Trebuchet MS"/>
        </w:rPr>
      </w:pPr>
    </w:p>
    <w:p w14:paraId="3036491D" w14:textId="713990C4" w:rsidR="00252789" w:rsidRPr="00093839" w:rsidRDefault="00252789" w:rsidP="00093839">
      <w:pPr>
        <w:rPr>
          <w:rFonts w:ascii="Trebuchet MS" w:hAnsi="Trebuchet MS"/>
          <w:b/>
          <w:bCs/>
        </w:rPr>
      </w:pPr>
      <w:r w:rsidRPr="00093839">
        <w:rPr>
          <w:rFonts w:ascii="Trebuchet MS" w:hAnsi="Trebuchet MS"/>
          <w:b/>
          <w:bCs/>
        </w:rPr>
        <w:t>Hou je kot gezond!</w:t>
      </w:r>
    </w:p>
    <w:p w14:paraId="2D9F9788" w14:textId="4708FABB" w:rsidR="00252789" w:rsidRPr="00093839" w:rsidRDefault="00093839" w:rsidP="00093839">
      <w:pPr>
        <w:rPr>
          <w:rFonts w:ascii="Trebuchet MS" w:hAnsi="Trebuchet MS"/>
        </w:rPr>
      </w:pPr>
      <w:r w:rsidRPr="00093839">
        <w:rPr>
          <w:rFonts w:ascii="Trebuchet MS" w:hAnsi="Trebuchet MS"/>
          <w:noProof/>
        </w:rPr>
        <w:drawing>
          <wp:anchor distT="0" distB="0" distL="114300" distR="114300" simplePos="0" relativeHeight="251661824" behindDoc="0" locked="0" layoutInCell="1" allowOverlap="1" wp14:anchorId="5462DC5A" wp14:editId="2C1F2DE7">
            <wp:simplePos x="0" y="0"/>
            <wp:positionH relativeFrom="margin">
              <wp:posOffset>4419600</wp:posOffset>
            </wp:positionH>
            <wp:positionV relativeFrom="margin">
              <wp:posOffset>1819275</wp:posOffset>
            </wp:positionV>
            <wp:extent cx="1247775" cy="1793875"/>
            <wp:effectExtent l="0" t="0" r="9525"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7775"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7555">
        <w:rPr>
          <w:rFonts w:ascii="Trebuchet MS" w:hAnsi="Trebuchet MS"/>
        </w:rPr>
        <w:t xml:space="preserve">In de herfst en winter </w:t>
      </w:r>
      <w:r w:rsidR="00252789" w:rsidRPr="00093839">
        <w:rPr>
          <w:rFonts w:ascii="Trebuchet MS" w:hAnsi="Trebuchet MS"/>
        </w:rPr>
        <w:t xml:space="preserve">brengen we met z’n allen </w:t>
      </w:r>
      <w:r w:rsidR="00AB3C19">
        <w:rPr>
          <w:rFonts w:ascii="Trebuchet MS" w:hAnsi="Trebuchet MS"/>
        </w:rPr>
        <w:t xml:space="preserve">veel </w:t>
      </w:r>
      <w:r w:rsidR="00252789" w:rsidRPr="00093839">
        <w:rPr>
          <w:rFonts w:ascii="Trebuchet MS" w:hAnsi="Trebuchet MS"/>
        </w:rPr>
        <w:t xml:space="preserve">meer tijd door in onze woning, zeker </w:t>
      </w:r>
      <w:r w:rsidR="00DD7555">
        <w:rPr>
          <w:rFonts w:ascii="Trebuchet MS" w:hAnsi="Trebuchet MS"/>
        </w:rPr>
        <w:t>als</w:t>
      </w:r>
      <w:r w:rsidR="00252789" w:rsidRPr="00093839">
        <w:rPr>
          <w:rFonts w:ascii="Trebuchet MS" w:hAnsi="Trebuchet MS"/>
        </w:rPr>
        <w:t xml:space="preserve"> het weer kouder en natter wordt. </w:t>
      </w:r>
      <w:r w:rsidR="00DD7555">
        <w:rPr>
          <w:rFonts w:ascii="Trebuchet MS" w:hAnsi="Trebuchet MS"/>
        </w:rPr>
        <w:t>Ben je meer binnen, d</w:t>
      </w:r>
      <w:r w:rsidR="00252789" w:rsidRPr="00093839">
        <w:rPr>
          <w:rFonts w:ascii="Trebuchet MS" w:hAnsi="Trebuchet MS"/>
        </w:rPr>
        <w:t xml:space="preserve">an is het natuurlijk extra belangrijk dat de lucht in je woning </w:t>
      </w:r>
      <w:r w:rsidR="00DD7555">
        <w:rPr>
          <w:rFonts w:ascii="Trebuchet MS" w:hAnsi="Trebuchet MS"/>
        </w:rPr>
        <w:t xml:space="preserve">zo </w:t>
      </w:r>
      <w:r w:rsidR="00252789" w:rsidRPr="00093839">
        <w:rPr>
          <w:rFonts w:ascii="Trebuchet MS" w:hAnsi="Trebuchet MS"/>
        </w:rPr>
        <w:t xml:space="preserve">gezond </w:t>
      </w:r>
      <w:r w:rsidR="00DD7555">
        <w:rPr>
          <w:rFonts w:ascii="Trebuchet MS" w:hAnsi="Trebuchet MS"/>
        </w:rPr>
        <w:t xml:space="preserve">mogelijk </w:t>
      </w:r>
      <w:r w:rsidR="00252789" w:rsidRPr="00093839">
        <w:rPr>
          <w:rFonts w:ascii="Trebuchet MS" w:hAnsi="Trebuchet MS"/>
        </w:rPr>
        <w:t>is! Ververs je de lucht in je woning niet genoeg, dan kunnen vocht en schadelijke stoffen niet meer weg. Dit kan zorgen voor heel wat gezondheidsproblemen, zoals irritatie van de ogen en luchtwegen, hoofdpijn, allergie, astma ... of bij CO zelfs tot de dood. Iedereen kan last krijgen, maar zwangere vrouwen, kinderen, ouderen en zieken zijn het meest kwetsbaar voor vervuilde lucht. Hoe kan je daar nu zelf iets aan doen?</w:t>
      </w:r>
    </w:p>
    <w:p w14:paraId="5E850682" w14:textId="77777777" w:rsidR="00252789" w:rsidRPr="00093839" w:rsidRDefault="00252789" w:rsidP="00093839">
      <w:pPr>
        <w:rPr>
          <w:rFonts w:ascii="Trebuchet MS" w:hAnsi="Trebuchet MS"/>
        </w:rPr>
      </w:pPr>
      <w:r w:rsidRPr="00093839">
        <w:rPr>
          <w:rFonts w:ascii="Trebuchet MS" w:hAnsi="Trebuchet MS"/>
        </w:rPr>
        <w:t>Hiervoor kan je de 4 vuistregels volgen:</w:t>
      </w:r>
    </w:p>
    <w:p w14:paraId="30579BB8" w14:textId="77777777" w:rsidR="00252789" w:rsidRPr="00093839" w:rsidRDefault="00252789" w:rsidP="00093839">
      <w:pPr>
        <w:pStyle w:val="Lijstalinea"/>
        <w:numPr>
          <w:ilvl w:val="0"/>
          <w:numId w:val="11"/>
        </w:numPr>
        <w:rPr>
          <w:rFonts w:ascii="Trebuchet MS" w:hAnsi="Trebuchet MS"/>
          <w:color w:val="auto"/>
        </w:rPr>
      </w:pPr>
      <w:r w:rsidRPr="00093839">
        <w:rPr>
          <w:rFonts w:ascii="Trebuchet MS" w:hAnsi="Trebuchet MS"/>
          <w:color w:val="auto"/>
        </w:rPr>
        <w:t>Ventileer: Zorg voor een constante luchtdoorstroming door je huis</w:t>
      </w:r>
    </w:p>
    <w:p w14:paraId="2BFDAA4D" w14:textId="77777777" w:rsidR="00252789" w:rsidRPr="00093839" w:rsidRDefault="00252789" w:rsidP="00093839">
      <w:pPr>
        <w:pStyle w:val="Lijstalinea"/>
        <w:numPr>
          <w:ilvl w:val="0"/>
          <w:numId w:val="11"/>
        </w:numPr>
        <w:rPr>
          <w:rFonts w:ascii="Trebuchet MS" w:hAnsi="Trebuchet MS"/>
          <w:color w:val="auto"/>
        </w:rPr>
      </w:pPr>
      <w:r w:rsidRPr="00093839">
        <w:rPr>
          <w:rFonts w:ascii="Trebuchet MS" w:hAnsi="Trebuchet MS"/>
          <w:color w:val="auto"/>
        </w:rPr>
        <w:t>Verlucht: Zet je raam extra open</w:t>
      </w:r>
    </w:p>
    <w:p w14:paraId="3D7B1840" w14:textId="77777777" w:rsidR="00252789" w:rsidRPr="00093839" w:rsidRDefault="00252789" w:rsidP="00093839">
      <w:pPr>
        <w:pStyle w:val="Lijstalinea"/>
        <w:numPr>
          <w:ilvl w:val="0"/>
          <w:numId w:val="11"/>
        </w:numPr>
        <w:rPr>
          <w:rFonts w:ascii="Trebuchet MS" w:hAnsi="Trebuchet MS"/>
          <w:color w:val="auto"/>
        </w:rPr>
      </w:pPr>
      <w:r w:rsidRPr="00093839">
        <w:rPr>
          <w:rFonts w:ascii="Trebuchet MS" w:hAnsi="Trebuchet MS"/>
          <w:color w:val="auto"/>
        </w:rPr>
        <w:t>Beperk vervuilende stoffen in huis en verlucht</w:t>
      </w:r>
    </w:p>
    <w:p w14:paraId="365E25A5" w14:textId="77777777" w:rsidR="00252789" w:rsidRPr="00093839" w:rsidRDefault="00252789" w:rsidP="00093839">
      <w:pPr>
        <w:pStyle w:val="Lijstalinea"/>
        <w:numPr>
          <w:ilvl w:val="0"/>
          <w:numId w:val="11"/>
        </w:numPr>
        <w:rPr>
          <w:rFonts w:ascii="Trebuchet MS" w:hAnsi="Trebuchet MS"/>
          <w:color w:val="auto"/>
        </w:rPr>
      </w:pPr>
      <w:r w:rsidRPr="00093839">
        <w:rPr>
          <w:rFonts w:ascii="Trebuchet MS" w:hAnsi="Trebuchet MS"/>
          <w:color w:val="auto"/>
        </w:rPr>
        <w:t>Vermijd CO-vergiftiging door je verwarmingstoestel te laten nakijken</w:t>
      </w:r>
    </w:p>
    <w:p w14:paraId="54D6EEFA" w14:textId="5682A419" w:rsidR="00252789" w:rsidRPr="00093839" w:rsidRDefault="00252789" w:rsidP="00093839">
      <w:pPr>
        <w:rPr>
          <w:rFonts w:ascii="Trebuchet MS" w:hAnsi="Trebuchet MS"/>
        </w:rPr>
      </w:pPr>
      <w:r w:rsidRPr="00093839">
        <w:rPr>
          <w:rFonts w:ascii="Trebuchet MS" w:hAnsi="Trebuchet MS"/>
        </w:rPr>
        <w:t xml:space="preserve">Meer weten? </w:t>
      </w:r>
      <w:hyperlink r:id="rId17" w:history="1">
        <w:r w:rsidRPr="00093839">
          <w:rPr>
            <w:rStyle w:val="Hyperlink"/>
            <w:rFonts w:ascii="Trebuchet MS" w:hAnsi="Trebuchet MS"/>
            <w:color w:val="auto"/>
          </w:rPr>
          <w:t>Download de vuistregels hier</w:t>
        </w:r>
      </w:hyperlink>
      <w:r w:rsidRPr="00093839">
        <w:rPr>
          <w:rFonts w:ascii="Trebuchet MS" w:hAnsi="Trebuchet MS"/>
        </w:rPr>
        <w:t xml:space="preserve"> of lees meer op </w:t>
      </w:r>
      <w:hyperlink r:id="rId18" w:history="1">
        <w:r w:rsidRPr="00093839">
          <w:rPr>
            <w:rStyle w:val="Hyperlink"/>
            <w:rFonts w:ascii="Trebuchet MS" w:hAnsi="Trebuchet MS"/>
            <w:color w:val="auto"/>
          </w:rPr>
          <w:t>www.gezondleven.be/themas/gezondheid-en-milieu/gezond-binnen/vuistregels-voor-een-gezond-binnenmilieu</w:t>
        </w:r>
      </w:hyperlink>
      <w:r w:rsidRPr="00093839">
        <w:rPr>
          <w:rFonts w:ascii="Trebuchet MS" w:hAnsi="Trebuchet MS"/>
        </w:rPr>
        <w:t>.</w:t>
      </w:r>
    </w:p>
    <w:p w14:paraId="1C778501" w14:textId="77777777" w:rsidR="00252789" w:rsidRDefault="00252789" w:rsidP="003F7AF7">
      <w:pPr>
        <w:spacing w:after="0" w:line="240" w:lineRule="auto"/>
        <w:rPr>
          <w:rFonts w:ascii="Trebuchet MS" w:hAnsi="Trebuchet MS"/>
        </w:rPr>
      </w:pPr>
    </w:p>
    <w:p w14:paraId="734AB7C5" w14:textId="5C031ED7" w:rsidR="00252789" w:rsidRPr="00093839" w:rsidRDefault="00252789" w:rsidP="003F7AF7">
      <w:pPr>
        <w:spacing w:after="0" w:line="240" w:lineRule="auto"/>
        <w:rPr>
          <w:rFonts w:ascii="Trebuchet MS" w:hAnsi="Trebuchet MS"/>
          <w:color w:val="00619B"/>
          <w:sz w:val="36"/>
          <w:szCs w:val="36"/>
        </w:rPr>
      </w:pPr>
      <w:r w:rsidRPr="00093839">
        <w:rPr>
          <w:rFonts w:ascii="Trebuchet MS" w:hAnsi="Trebuchet MS"/>
          <w:color w:val="00619B"/>
          <w:sz w:val="36"/>
          <w:szCs w:val="36"/>
        </w:rPr>
        <w:t>Lang artikel</w:t>
      </w:r>
    </w:p>
    <w:p w14:paraId="0373F89B" w14:textId="77777777" w:rsidR="000D3F1C" w:rsidRPr="00925C3D" w:rsidRDefault="000D3F1C" w:rsidP="003F7AF7">
      <w:pPr>
        <w:spacing w:after="0" w:line="240" w:lineRule="auto"/>
        <w:rPr>
          <w:rFonts w:ascii="Trebuchet MS" w:hAnsi="Trebuchet MS"/>
        </w:rPr>
      </w:pPr>
    </w:p>
    <w:p w14:paraId="697ECC82" w14:textId="7A4EA3EC" w:rsidR="0047694F" w:rsidRPr="0047694F" w:rsidRDefault="0047694F" w:rsidP="0047694F">
      <w:pPr>
        <w:tabs>
          <w:tab w:val="left" w:pos="3195"/>
        </w:tabs>
        <w:rPr>
          <w:rFonts w:ascii="Trebuchet MS" w:hAnsi="Trebuchet MS"/>
          <w:color w:val="00619B"/>
          <w:sz w:val="28"/>
          <w:szCs w:val="28"/>
        </w:rPr>
      </w:pPr>
      <w:r w:rsidRPr="0047694F">
        <w:rPr>
          <w:rFonts w:ascii="Trebuchet MS" w:hAnsi="Trebuchet MS"/>
          <w:color w:val="00619B"/>
          <w:sz w:val="28"/>
          <w:szCs w:val="28"/>
        </w:rPr>
        <w:t>Hou je kot gezond!</w:t>
      </w:r>
    </w:p>
    <w:p w14:paraId="407897E1" w14:textId="1D2B852B" w:rsidR="0047694F" w:rsidRPr="0047694F" w:rsidRDefault="00093839" w:rsidP="0047694F">
      <w:pPr>
        <w:tabs>
          <w:tab w:val="left" w:pos="3195"/>
        </w:tabs>
        <w:rPr>
          <w:rFonts w:ascii="Trebuchet MS" w:hAnsi="Trebuchet MS"/>
          <w:i/>
          <w:iCs/>
          <w:color w:val="00619B"/>
          <w:sz w:val="24"/>
          <w:szCs w:val="24"/>
        </w:rPr>
      </w:pPr>
      <w:r w:rsidRPr="00093839">
        <w:rPr>
          <w:rFonts w:ascii="Trebuchet MS" w:hAnsi="Trebuchet MS"/>
          <w:noProof/>
        </w:rPr>
        <w:drawing>
          <wp:anchor distT="0" distB="0" distL="114300" distR="114300" simplePos="0" relativeHeight="251659776" behindDoc="0" locked="0" layoutInCell="1" allowOverlap="1" wp14:anchorId="549AC3F6" wp14:editId="5DFACE50">
            <wp:simplePos x="0" y="0"/>
            <wp:positionH relativeFrom="margin">
              <wp:posOffset>4184650</wp:posOffset>
            </wp:positionH>
            <wp:positionV relativeFrom="margin">
              <wp:posOffset>5807165</wp:posOffset>
            </wp:positionV>
            <wp:extent cx="1247775" cy="1793875"/>
            <wp:effectExtent l="0" t="0" r="9525"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7775"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94F" w:rsidRPr="0047694F">
        <w:rPr>
          <w:rFonts w:ascii="Trebuchet MS" w:hAnsi="Trebuchet MS"/>
          <w:i/>
          <w:iCs/>
          <w:color w:val="00619B"/>
          <w:sz w:val="24"/>
          <w:szCs w:val="24"/>
        </w:rPr>
        <w:t>Doe de check check check voor een gezond binnenmilieu</w:t>
      </w:r>
    </w:p>
    <w:p w14:paraId="4A8EF5F6" w14:textId="2EB89E7B" w:rsidR="0047694F" w:rsidRPr="00CD57B6" w:rsidRDefault="005370A2" w:rsidP="00895805">
      <w:pPr>
        <w:rPr>
          <w:rFonts w:ascii="Trebuchet MS" w:hAnsi="Trebuchet MS"/>
          <w:i/>
          <w:iCs/>
        </w:rPr>
      </w:pPr>
      <w:bookmarkStart w:id="0" w:name="_Hlk51745820"/>
      <w:r w:rsidRPr="002E15D1">
        <w:rPr>
          <w:rFonts w:ascii="Trebuchet MS" w:hAnsi="Trebuchet MS"/>
          <w:i/>
          <w:iCs/>
        </w:rPr>
        <w:t>In de herfst en winter brengen</w:t>
      </w:r>
      <w:r w:rsidRPr="002E15D1">
        <w:rPr>
          <w:rStyle w:val="normaltextrun"/>
          <w:rFonts w:ascii="Trebuchet MS" w:hAnsi="Trebuchet MS"/>
          <w:i/>
          <w:iCs/>
        </w:rPr>
        <w:t xml:space="preserve"> </w:t>
      </w:r>
      <w:r w:rsidR="0047694F" w:rsidRPr="002E15D1">
        <w:rPr>
          <w:rStyle w:val="normaltextrun"/>
          <w:rFonts w:ascii="Trebuchet MS" w:hAnsi="Trebuchet MS"/>
          <w:i/>
          <w:iCs/>
        </w:rPr>
        <w:t>we met z’n allen meer tijd</w:t>
      </w:r>
      <w:r w:rsidR="0047694F" w:rsidRPr="00CD57B6">
        <w:rPr>
          <w:rStyle w:val="normaltextrun"/>
          <w:rFonts w:ascii="Trebuchet MS" w:hAnsi="Trebuchet MS"/>
          <w:i/>
          <w:iCs/>
        </w:rPr>
        <w:t xml:space="preserve"> door in </w:t>
      </w:r>
      <w:r w:rsidR="0047694F" w:rsidRPr="00596846">
        <w:rPr>
          <w:rStyle w:val="normaltextrun"/>
          <w:rFonts w:ascii="Trebuchet MS" w:hAnsi="Trebuchet MS"/>
          <w:i/>
          <w:iCs/>
        </w:rPr>
        <w:t>onze woning</w:t>
      </w:r>
      <w:r w:rsidR="00EA3FB5" w:rsidRPr="00596846">
        <w:rPr>
          <w:rStyle w:val="normaltextrun"/>
          <w:rFonts w:ascii="Trebuchet MS" w:hAnsi="Trebuchet MS"/>
          <w:i/>
          <w:iCs/>
        </w:rPr>
        <w:t>, zeker nu</w:t>
      </w:r>
      <w:r w:rsidR="0047694F" w:rsidRPr="00596846">
        <w:rPr>
          <w:rStyle w:val="normaltextrun"/>
          <w:rFonts w:ascii="Trebuchet MS" w:hAnsi="Trebuchet MS"/>
          <w:i/>
          <w:iCs/>
        </w:rPr>
        <w:t xml:space="preserve"> het </w:t>
      </w:r>
      <w:r w:rsidR="00C11F5D" w:rsidRPr="00596846">
        <w:rPr>
          <w:rStyle w:val="normaltextrun"/>
          <w:rFonts w:ascii="Trebuchet MS" w:hAnsi="Trebuchet MS"/>
          <w:i/>
          <w:iCs/>
        </w:rPr>
        <w:t xml:space="preserve">weer </w:t>
      </w:r>
      <w:r w:rsidR="0047694F" w:rsidRPr="00596846">
        <w:rPr>
          <w:rStyle w:val="normaltextrun"/>
          <w:rFonts w:ascii="Trebuchet MS" w:hAnsi="Trebuchet MS"/>
          <w:i/>
          <w:iCs/>
        </w:rPr>
        <w:t xml:space="preserve">kouder en natter wordt. </w:t>
      </w:r>
      <w:r w:rsidRPr="00596846">
        <w:rPr>
          <w:rFonts w:ascii="Trebuchet MS" w:hAnsi="Trebuchet MS"/>
          <w:i/>
          <w:iCs/>
        </w:rPr>
        <w:t xml:space="preserve">Ben je meer binnen, dan is het </w:t>
      </w:r>
      <w:r w:rsidR="002B617B" w:rsidRPr="00596846">
        <w:rPr>
          <w:rStyle w:val="normaltextrun"/>
          <w:rFonts w:ascii="Trebuchet MS" w:hAnsi="Trebuchet MS"/>
          <w:i/>
          <w:iCs/>
        </w:rPr>
        <w:t>natuurlijk extra belangrijk dat de lucht in je woning gezond is!</w:t>
      </w:r>
      <w:r w:rsidR="0047694F" w:rsidRPr="00596846">
        <w:rPr>
          <w:rFonts w:ascii="Trebuchet MS" w:hAnsi="Trebuchet MS"/>
          <w:i/>
          <w:iCs/>
        </w:rPr>
        <w:t xml:space="preserve"> </w:t>
      </w:r>
      <w:r w:rsidR="0047694F" w:rsidRPr="00596846">
        <w:rPr>
          <w:rStyle w:val="normaltextrun"/>
          <w:rFonts w:ascii="Trebuchet MS" w:hAnsi="Trebuchet MS"/>
          <w:i/>
          <w:iCs/>
        </w:rPr>
        <w:t>Verve</w:t>
      </w:r>
      <w:r w:rsidR="0047694F" w:rsidRPr="00CD57B6">
        <w:rPr>
          <w:rStyle w:val="normaltextrun"/>
          <w:rFonts w:ascii="Trebuchet MS" w:hAnsi="Trebuchet MS"/>
          <w:i/>
          <w:iCs/>
        </w:rPr>
        <w:t xml:space="preserve">rs je de lucht in je woning niet </w:t>
      </w:r>
      <w:r w:rsidR="001A1E57">
        <w:rPr>
          <w:rStyle w:val="normaltextrun"/>
          <w:rFonts w:ascii="Trebuchet MS" w:hAnsi="Trebuchet MS"/>
          <w:i/>
          <w:iCs/>
        </w:rPr>
        <w:t>genoeg</w:t>
      </w:r>
      <w:r w:rsidR="0047694F" w:rsidRPr="00CD57B6">
        <w:rPr>
          <w:rStyle w:val="normaltextrun"/>
          <w:rFonts w:ascii="Trebuchet MS" w:hAnsi="Trebuchet MS"/>
          <w:i/>
          <w:iCs/>
        </w:rPr>
        <w:t xml:space="preserve">, dan </w:t>
      </w:r>
      <w:r w:rsidR="007E2077">
        <w:rPr>
          <w:rStyle w:val="normaltextrun"/>
          <w:rFonts w:ascii="Trebuchet MS" w:hAnsi="Trebuchet MS"/>
          <w:i/>
          <w:iCs/>
        </w:rPr>
        <w:t xml:space="preserve">kunnen </w:t>
      </w:r>
      <w:r w:rsidR="0047694F" w:rsidRPr="00CD57B6">
        <w:rPr>
          <w:rStyle w:val="normaltextrun"/>
          <w:rFonts w:ascii="Trebuchet MS" w:hAnsi="Trebuchet MS"/>
          <w:i/>
          <w:iCs/>
        </w:rPr>
        <w:t>vocht en schadelijke stoffen</w:t>
      </w:r>
      <w:r w:rsidR="007E2077">
        <w:rPr>
          <w:rStyle w:val="normaltextrun"/>
          <w:rFonts w:ascii="Trebuchet MS" w:hAnsi="Trebuchet MS"/>
          <w:i/>
          <w:iCs/>
        </w:rPr>
        <w:t xml:space="preserve"> niet meer weg</w:t>
      </w:r>
      <w:r w:rsidR="0047694F" w:rsidRPr="00CD57B6">
        <w:rPr>
          <w:rStyle w:val="normaltextrun"/>
          <w:rFonts w:ascii="Trebuchet MS" w:hAnsi="Trebuchet MS"/>
          <w:i/>
          <w:iCs/>
        </w:rPr>
        <w:t>.</w:t>
      </w:r>
      <w:bookmarkEnd w:id="0"/>
      <w:r w:rsidR="002400D0" w:rsidRPr="00CD57B6">
        <w:rPr>
          <w:rStyle w:val="normaltextrun"/>
          <w:rFonts w:ascii="Trebuchet MS" w:hAnsi="Trebuchet MS"/>
          <w:i/>
          <w:iCs/>
        </w:rPr>
        <w:t xml:space="preserve"> </w:t>
      </w:r>
      <w:r w:rsidR="00CD57B6">
        <w:rPr>
          <w:rStyle w:val="normaltextrun"/>
          <w:rFonts w:ascii="Trebuchet MS" w:hAnsi="Trebuchet MS"/>
          <w:i/>
          <w:iCs/>
        </w:rPr>
        <w:t>Dit kan zorgen voor</w:t>
      </w:r>
      <w:r w:rsidR="00E211A6">
        <w:rPr>
          <w:rStyle w:val="normaltextrun"/>
          <w:rFonts w:ascii="Trebuchet MS" w:hAnsi="Trebuchet MS"/>
          <w:i/>
          <w:iCs/>
        </w:rPr>
        <w:t xml:space="preserve"> heel wat gezondheidsproblemen, zoals</w:t>
      </w:r>
      <w:r w:rsidR="00CD57B6">
        <w:rPr>
          <w:rStyle w:val="normaltextrun"/>
          <w:rFonts w:ascii="Trebuchet MS" w:hAnsi="Trebuchet MS"/>
          <w:i/>
          <w:iCs/>
        </w:rPr>
        <w:t xml:space="preserve"> </w:t>
      </w:r>
      <w:r w:rsidR="0047694F" w:rsidRPr="00CD57B6">
        <w:rPr>
          <w:rStyle w:val="normaltextrun"/>
          <w:rFonts w:ascii="Trebuchet MS" w:hAnsi="Trebuchet MS"/>
          <w:i/>
          <w:iCs/>
        </w:rPr>
        <w:t xml:space="preserve">irritatie van de ogen en luchtwegen, hoofdpijn, allergie, astma ... </w:t>
      </w:r>
      <w:r w:rsidR="00E211A6">
        <w:rPr>
          <w:rStyle w:val="normaltextrun"/>
          <w:rFonts w:ascii="Trebuchet MS" w:hAnsi="Trebuchet MS"/>
          <w:i/>
          <w:iCs/>
        </w:rPr>
        <w:t xml:space="preserve">of bij CO zelfs tot de dood. </w:t>
      </w:r>
      <w:r w:rsidR="00EB5157">
        <w:rPr>
          <w:rStyle w:val="normaltextrun"/>
          <w:rFonts w:ascii="Trebuchet MS" w:hAnsi="Trebuchet MS"/>
          <w:i/>
          <w:iCs/>
        </w:rPr>
        <w:t>Iedereen kan last krijgen, maar z</w:t>
      </w:r>
      <w:r w:rsidR="0047694F" w:rsidRPr="00CD57B6">
        <w:rPr>
          <w:rStyle w:val="normaltextrun"/>
          <w:rFonts w:ascii="Trebuchet MS" w:hAnsi="Trebuchet MS"/>
          <w:i/>
          <w:iCs/>
        </w:rPr>
        <w:t>wangere vrouwen, kinderen, ouderen en zieken zijn het meest kwetsbaar</w:t>
      </w:r>
      <w:r w:rsidR="00AB1CE3">
        <w:rPr>
          <w:rStyle w:val="normaltextrun"/>
          <w:rFonts w:ascii="Trebuchet MS" w:hAnsi="Trebuchet MS"/>
          <w:i/>
          <w:iCs/>
        </w:rPr>
        <w:t xml:space="preserve"> voor vervuilde lucht</w:t>
      </w:r>
      <w:r w:rsidR="0047694F" w:rsidRPr="00CD57B6">
        <w:rPr>
          <w:rStyle w:val="normaltextrun"/>
          <w:rFonts w:ascii="Trebuchet MS" w:hAnsi="Trebuchet MS"/>
          <w:i/>
          <w:iCs/>
        </w:rPr>
        <w:t>.</w:t>
      </w:r>
      <w:r w:rsidR="00757A73">
        <w:rPr>
          <w:rStyle w:val="normaltextrun"/>
          <w:rFonts w:ascii="Trebuchet MS" w:hAnsi="Trebuchet MS"/>
          <w:i/>
          <w:iCs/>
        </w:rPr>
        <w:t xml:space="preserve"> </w:t>
      </w:r>
      <w:r w:rsidR="00DC51E5">
        <w:rPr>
          <w:rStyle w:val="normaltextrun"/>
          <w:rFonts w:ascii="Trebuchet MS" w:hAnsi="Trebuchet MS"/>
          <w:i/>
          <w:iCs/>
        </w:rPr>
        <w:t>Hoe kan je daar zelf iets aan doen</w:t>
      </w:r>
      <w:r w:rsidR="000E0E87" w:rsidRPr="00CD57B6">
        <w:rPr>
          <w:rStyle w:val="normaltextrun"/>
          <w:rFonts w:ascii="Trebuchet MS" w:hAnsi="Trebuchet MS"/>
          <w:i/>
          <w:iCs/>
        </w:rPr>
        <w:t>?</w:t>
      </w:r>
    </w:p>
    <w:p w14:paraId="2AB89D1E" w14:textId="31619DA6" w:rsidR="00EB060B" w:rsidRPr="00B030A9" w:rsidRDefault="00EB060B" w:rsidP="00EB060B">
      <w:pPr>
        <w:rPr>
          <w:rFonts w:ascii="Trebuchet MS" w:hAnsi="Trebuchet MS"/>
          <w:b/>
          <w:bCs/>
        </w:rPr>
      </w:pPr>
      <w:bookmarkStart w:id="1" w:name="Wat_is_een_teek?"/>
      <w:bookmarkEnd w:id="1"/>
      <w:r w:rsidRPr="00B030A9">
        <w:rPr>
          <w:rFonts w:ascii="Trebuchet MS" w:hAnsi="Trebuchet MS"/>
          <w:b/>
          <w:bCs/>
        </w:rPr>
        <w:lastRenderedPageBreak/>
        <w:t>4 vuistregels om</w:t>
      </w:r>
      <w:r w:rsidR="00C11F5D">
        <w:rPr>
          <w:rFonts w:ascii="Trebuchet MS" w:hAnsi="Trebuchet MS"/>
          <w:b/>
          <w:bCs/>
        </w:rPr>
        <w:t xml:space="preserve"> zelf</w:t>
      </w:r>
      <w:r w:rsidRPr="00B030A9">
        <w:rPr>
          <w:rFonts w:ascii="Trebuchet MS" w:hAnsi="Trebuchet MS"/>
          <w:b/>
          <w:bCs/>
        </w:rPr>
        <w:t xml:space="preserve"> de lucht in je woning </w:t>
      </w:r>
      <w:r w:rsidR="0001162D">
        <w:rPr>
          <w:rFonts w:ascii="Trebuchet MS" w:hAnsi="Trebuchet MS"/>
          <w:b/>
          <w:bCs/>
        </w:rPr>
        <w:t>gezonder te houden:</w:t>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59"/>
        <w:gridCol w:w="3805"/>
      </w:tblGrid>
      <w:tr w:rsidR="00895805" w:rsidRPr="00895805" w14:paraId="22CFABED" w14:textId="77777777" w:rsidTr="008D0438">
        <w:tc>
          <w:tcPr>
            <w:tcW w:w="5246" w:type="dxa"/>
          </w:tcPr>
          <w:p w14:paraId="077055C1" w14:textId="20150623" w:rsidR="00EB060B" w:rsidRPr="00895805" w:rsidRDefault="00EB060B" w:rsidP="00EB060B">
            <w:pPr>
              <w:pStyle w:val="Lijstalinea"/>
              <w:numPr>
                <w:ilvl w:val="0"/>
                <w:numId w:val="9"/>
              </w:numPr>
              <w:spacing w:after="0"/>
              <w:rPr>
                <w:rFonts w:ascii="Trebuchet MS" w:hAnsi="Trebuchet MS"/>
                <w:color w:val="auto"/>
              </w:rPr>
            </w:pPr>
            <w:r w:rsidRPr="00895805">
              <w:rPr>
                <w:rFonts w:ascii="Trebuchet MS" w:hAnsi="Trebuchet MS"/>
                <w:b/>
                <w:bCs/>
                <w:color w:val="auto"/>
              </w:rPr>
              <w:t>Ventileer</w:t>
            </w:r>
            <w:r w:rsidR="0065082F">
              <w:rPr>
                <w:rFonts w:ascii="Trebuchet MS" w:hAnsi="Trebuchet MS"/>
                <w:b/>
                <w:bCs/>
                <w:color w:val="auto"/>
              </w:rPr>
              <w:br/>
            </w:r>
            <w:r w:rsidR="0065082F">
              <w:rPr>
                <w:rFonts w:ascii="Trebuchet MS" w:hAnsi="Trebuchet MS"/>
                <w:color w:val="auto"/>
              </w:rPr>
              <w:t>V</w:t>
            </w:r>
            <w:r w:rsidRPr="00895805">
              <w:rPr>
                <w:rFonts w:ascii="Trebuchet MS" w:hAnsi="Trebuchet MS"/>
                <w:color w:val="auto"/>
              </w:rPr>
              <w:t>entileren is er voor zorgen dat je de hele tijd verse lucht in de woning krijgt en je vervuilende stoffen afvoert. Dit kan je doen door bijvoorbeeld een raam op kiepstand of een kiertje te zetten, ventilatieroosters open te zetten of je ventilatiesysteem aan te zetten.</w:t>
            </w:r>
          </w:p>
          <w:p w14:paraId="7B967605" w14:textId="77777777" w:rsidR="00EB060B" w:rsidRPr="00895805" w:rsidRDefault="00EB060B" w:rsidP="008D0438">
            <w:pPr>
              <w:rPr>
                <w:rFonts w:ascii="Trebuchet MS" w:hAnsi="Trebuchet MS"/>
              </w:rPr>
            </w:pPr>
          </w:p>
        </w:tc>
        <w:tc>
          <w:tcPr>
            <w:tcW w:w="3816" w:type="dxa"/>
            <w:vAlign w:val="center"/>
          </w:tcPr>
          <w:p w14:paraId="563AA4C3" w14:textId="77777777" w:rsidR="00EB060B" w:rsidRPr="00895805" w:rsidRDefault="00EB060B" w:rsidP="008D0438">
            <w:pPr>
              <w:jc w:val="center"/>
              <w:rPr>
                <w:rFonts w:ascii="Trebuchet MS" w:hAnsi="Trebuchet MS"/>
              </w:rPr>
            </w:pPr>
            <w:r w:rsidRPr="00895805">
              <w:rPr>
                <w:rFonts w:ascii="Trebuchet MS" w:hAnsi="Trebuchet MS"/>
                <w:noProof/>
              </w:rPr>
              <w:drawing>
                <wp:anchor distT="0" distB="0" distL="114300" distR="114300" simplePos="0" relativeHeight="251657728" behindDoc="0" locked="0" layoutInCell="1" allowOverlap="1" wp14:anchorId="28BBEF26" wp14:editId="4CD254C1">
                  <wp:simplePos x="0" y="0"/>
                  <wp:positionH relativeFrom="margin">
                    <wp:posOffset>2540</wp:posOffset>
                  </wp:positionH>
                  <wp:positionV relativeFrom="margin">
                    <wp:posOffset>3810</wp:posOffset>
                  </wp:positionV>
                  <wp:extent cx="2144811" cy="1800000"/>
                  <wp:effectExtent l="0" t="0" r="8255"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4811"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95805" w:rsidRPr="00895805" w14:paraId="2EBB5B32" w14:textId="77777777" w:rsidTr="008D0438">
        <w:tc>
          <w:tcPr>
            <w:tcW w:w="5246" w:type="dxa"/>
          </w:tcPr>
          <w:p w14:paraId="140369D5" w14:textId="01F6D7F5" w:rsidR="00EB060B" w:rsidRPr="00895805" w:rsidRDefault="00EB060B" w:rsidP="00EB060B">
            <w:pPr>
              <w:pStyle w:val="Lijstalinea"/>
              <w:numPr>
                <w:ilvl w:val="0"/>
                <w:numId w:val="9"/>
              </w:numPr>
              <w:spacing w:after="0"/>
              <w:rPr>
                <w:rFonts w:ascii="Trebuchet MS" w:hAnsi="Trebuchet MS"/>
                <w:color w:val="auto"/>
              </w:rPr>
            </w:pPr>
            <w:r w:rsidRPr="00895805">
              <w:rPr>
                <w:rFonts w:ascii="Trebuchet MS" w:hAnsi="Trebuchet MS"/>
                <w:b/>
                <w:bCs/>
                <w:color w:val="auto"/>
              </w:rPr>
              <w:t>Verlucht</w:t>
            </w:r>
            <w:r w:rsidR="0065082F">
              <w:rPr>
                <w:rFonts w:ascii="Trebuchet MS" w:hAnsi="Trebuchet MS"/>
                <w:b/>
                <w:bCs/>
                <w:color w:val="auto"/>
              </w:rPr>
              <w:br/>
            </w:r>
            <w:r w:rsidR="0065082F">
              <w:rPr>
                <w:rFonts w:ascii="Trebuchet MS" w:hAnsi="Trebuchet MS"/>
                <w:color w:val="auto"/>
              </w:rPr>
              <w:t>V</w:t>
            </w:r>
            <w:r w:rsidRPr="00895805">
              <w:rPr>
                <w:rFonts w:ascii="Trebuchet MS" w:hAnsi="Trebuchet MS"/>
                <w:color w:val="auto"/>
              </w:rPr>
              <w:t>erluchten is er voor zorgen dat je in een korte tijd veel verse lucht binnen brengt, en vochtige of vervuilde lucht afvoert. Dat doe je typisch na het douchen,</w:t>
            </w:r>
            <w:r w:rsidR="00416BB1">
              <w:rPr>
                <w:rFonts w:ascii="Trebuchet MS" w:hAnsi="Trebuchet MS"/>
                <w:color w:val="auto"/>
              </w:rPr>
              <w:t xml:space="preserve"> koken,</w:t>
            </w:r>
            <w:r w:rsidRPr="00895805">
              <w:rPr>
                <w:rFonts w:ascii="Trebuchet MS" w:hAnsi="Trebuchet MS"/>
                <w:color w:val="auto"/>
              </w:rPr>
              <w:t xml:space="preserve"> schoonmaken, slapen, klussen, als er veel mensen in een kamer zijn, </w:t>
            </w:r>
            <w:r w:rsidR="00032A31">
              <w:rPr>
                <w:rFonts w:ascii="Trebuchet MS" w:hAnsi="Trebuchet MS"/>
                <w:color w:val="auto"/>
              </w:rPr>
              <w:t>de was</w:t>
            </w:r>
            <w:r w:rsidRPr="00895805">
              <w:rPr>
                <w:rFonts w:ascii="Trebuchet MS" w:hAnsi="Trebuchet MS"/>
                <w:color w:val="auto"/>
              </w:rPr>
              <w:t xml:space="preserve"> binnen </w:t>
            </w:r>
            <w:r w:rsidR="00E93A38">
              <w:rPr>
                <w:rFonts w:ascii="Trebuchet MS" w:hAnsi="Trebuchet MS"/>
                <w:color w:val="auto"/>
              </w:rPr>
              <w:t>hangt te drogen</w:t>
            </w:r>
            <w:r w:rsidRPr="00895805">
              <w:rPr>
                <w:rFonts w:ascii="Trebuchet MS" w:hAnsi="Trebuchet MS"/>
                <w:color w:val="auto"/>
              </w:rPr>
              <w:t>,….</w:t>
            </w:r>
            <w:r w:rsidR="006F5430">
              <w:rPr>
                <w:rFonts w:ascii="Trebuchet MS" w:hAnsi="Trebuchet MS"/>
                <w:color w:val="auto"/>
              </w:rPr>
              <w:br/>
            </w:r>
            <w:r w:rsidR="00791B4D">
              <w:rPr>
                <w:rFonts w:ascii="Trebuchet MS" w:hAnsi="Trebuchet MS"/>
                <w:color w:val="auto"/>
              </w:rPr>
              <w:t>Heb je nieuwe meubels</w:t>
            </w:r>
            <w:r w:rsidR="00EC3886">
              <w:rPr>
                <w:rFonts w:ascii="Trebuchet MS" w:hAnsi="Trebuchet MS"/>
                <w:color w:val="auto"/>
              </w:rPr>
              <w:t xml:space="preserve">, decoratie of </w:t>
            </w:r>
            <w:r w:rsidR="0027510E">
              <w:rPr>
                <w:rFonts w:ascii="Trebuchet MS" w:hAnsi="Trebuchet MS"/>
                <w:color w:val="auto"/>
              </w:rPr>
              <w:t xml:space="preserve">heb je </w:t>
            </w:r>
            <w:r w:rsidR="00EC3886">
              <w:rPr>
                <w:rFonts w:ascii="Trebuchet MS" w:hAnsi="Trebuchet MS"/>
                <w:color w:val="auto"/>
              </w:rPr>
              <w:t xml:space="preserve">verbouwd, verlucht de eerste maanden dan best ook vaker. </w:t>
            </w:r>
            <w:r w:rsidRPr="00895805">
              <w:rPr>
                <w:rFonts w:ascii="Trebuchet MS" w:hAnsi="Trebuchet MS"/>
                <w:color w:val="auto"/>
              </w:rPr>
              <w:t>Tijdens het verluchten zet je best je verwarming lager of uit.</w:t>
            </w:r>
          </w:p>
        </w:tc>
        <w:tc>
          <w:tcPr>
            <w:tcW w:w="3816" w:type="dxa"/>
            <w:vAlign w:val="center"/>
          </w:tcPr>
          <w:p w14:paraId="61FFD5D6" w14:textId="77777777" w:rsidR="00EB060B" w:rsidRPr="00895805" w:rsidRDefault="00EB060B" w:rsidP="008D0438">
            <w:pPr>
              <w:jc w:val="center"/>
              <w:rPr>
                <w:rFonts w:ascii="Trebuchet MS" w:hAnsi="Trebuchet MS"/>
              </w:rPr>
            </w:pPr>
            <w:r w:rsidRPr="00895805">
              <w:rPr>
                <w:rFonts w:ascii="Trebuchet MS" w:hAnsi="Trebuchet MS"/>
                <w:b/>
                <w:bCs/>
                <w:noProof/>
              </w:rPr>
              <w:drawing>
                <wp:inline distT="0" distB="0" distL="0" distR="0" wp14:anchorId="3C0A42AF" wp14:editId="70AD13DB">
                  <wp:extent cx="2144378" cy="1800000"/>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4378" cy="1800000"/>
                          </a:xfrm>
                          <a:prstGeom prst="rect">
                            <a:avLst/>
                          </a:prstGeom>
                          <a:noFill/>
                          <a:ln>
                            <a:noFill/>
                          </a:ln>
                        </pic:spPr>
                      </pic:pic>
                    </a:graphicData>
                  </a:graphic>
                </wp:inline>
              </w:drawing>
            </w:r>
          </w:p>
        </w:tc>
      </w:tr>
      <w:tr w:rsidR="00895805" w:rsidRPr="00895805" w14:paraId="319A3A0D" w14:textId="77777777" w:rsidTr="008D0438">
        <w:tc>
          <w:tcPr>
            <w:tcW w:w="5246" w:type="dxa"/>
          </w:tcPr>
          <w:p w14:paraId="64A64895" w14:textId="3C715E1B" w:rsidR="00EB060B" w:rsidRPr="00895805" w:rsidRDefault="00EB060B" w:rsidP="0065082F">
            <w:pPr>
              <w:pStyle w:val="Lijstalinea"/>
              <w:numPr>
                <w:ilvl w:val="0"/>
                <w:numId w:val="9"/>
              </w:numPr>
              <w:spacing w:before="120" w:after="0"/>
              <w:ind w:left="714" w:hanging="357"/>
              <w:rPr>
                <w:rFonts w:ascii="Trebuchet MS" w:hAnsi="Trebuchet MS"/>
                <w:color w:val="auto"/>
              </w:rPr>
            </w:pPr>
            <w:r w:rsidRPr="00895805">
              <w:rPr>
                <w:rFonts w:ascii="Trebuchet MS" w:hAnsi="Trebuchet MS"/>
                <w:b/>
                <w:bCs/>
                <w:color w:val="auto"/>
              </w:rPr>
              <w:t>Beperk schadelijke stoffen in de woning</w:t>
            </w:r>
            <w:r w:rsidR="004B4942">
              <w:rPr>
                <w:rFonts w:ascii="Trebuchet MS" w:hAnsi="Trebuchet MS"/>
                <w:b/>
                <w:bCs/>
                <w:color w:val="auto"/>
              </w:rPr>
              <w:br/>
            </w:r>
            <w:r w:rsidR="004B4942">
              <w:rPr>
                <w:rFonts w:ascii="Trebuchet MS" w:hAnsi="Trebuchet MS"/>
                <w:color w:val="auto"/>
              </w:rPr>
              <w:t>N</w:t>
            </w:r>
            <w:r w:rsidR="00E758E9">
              <w:rPr>
                <w:rFonts w:ascii="Trebuchet MS" w:hAnsi="Trebuchet MS"/>
                <w:color w:val="auto"/>
              </w:rPr>
              <w:t xml:space="preserve">og beter dan vervuilende stoffen uit je woning moet </w:t>
            </w:r>
            <w:r w:rsidR="00F27216">
              <w:rPr>
                <w:rFonts w:ascii="Trebuchet MS" w:hAnsi="Trebuchet MS"/>
                <w:color w:val="auto"/>
              </w:rPr>
              <w:t xml:space="preserve">wegkrijgen, is om ze gewoon zoveel mogelijk te </w:t>
            </w:r>
            <w:r w:rsidRPr="00895805">
              <w:rPr>
                <w:rFonts w:ascii="Trebuchet MS" w:hAnsi="Trebuchet MS"/>
                <w:color w:val="auto"/>
              </w:rPr>
              <w:t>vermijd</w:t>
            </w:r>
            <w:r w:rsidR="00F27216">
              <w:rPr>
                <w:rFonts w:ascii="Trebuchet MS" w:hAnsi="Trebuchet MS"/>
                <w:color w:val="auto"/>
              </w:rPr>
              <w:t>en: vermijd</w:t>
            </w:r>
            <w:r w:rsidR="00D64A61">
              <w:rPr>
                <w:rFonts w:ascii="Trebuchet MS" w:hAnsi="Trebuchet MS"/>
                <w:color w:val="auto"/>
              </w:rPr>
              <w:t xml:space="preserve"> </w:t>
            </w:r>
            <w:r w:rsidRPr="00895805">
              <w:rPr>
                <w:rFonts w:ascii="Trebuchet MS" w:hAnsi="Trebuchet MS"/>
                <w:color w:val="auto"/>
              </w:rPr>
              <w:t xml:space="preserve">luchtverfrissers, wierrookstokjes,…. </w:t>
            </w:r>
            <w:r w:rsidR="007D18CE">
              <w:rPr>
                <w:rFonts w:ascii="Trebuchet MS" w:hAnsi="Trebuchet MS"/>
                <w:color w:val="auto"/>
              </w:rPr>
              <w:t xml:space="preserve">Kies voor producten zonder gevaarsymbolen en volg altijd </w:t>
            </w:r>
            <w:r w:rsidRPr="00895805">
              <w:rPr>
                <w:rFonts w:ascii="Trebuchet MS" w:hAnsi="Trebuchet MS"/>
                <w:color w:val="auto"/>
              </w:rPr>
              <w:t>de gebruiksaanwijzing.</w:t>
            </w:r>
            <w:r w:rsidR="00112C68">
              <w:rPr>
                <w:rFonts w:ascii="Trebuchet MS" w:hAnsi="Trebuchet MS"/>
                <w:color w:val="auto"/>
              </w:rPr>
              <w:t xml:space="preserve"> Vermijd bleekwater en meng </w:t>
            </w:r>
            <w:r w:rsidR="004B4942">
              <w:rPr>
                <w:rFonts w:ascii="Trebuchet MS" w:hAnsi="Trebuchet MS"/>
                <w:color w:val="auto"/>
              </w:rPr>
              <w:t>geen producten.</w:t>
            </w:r>
            <w:r w:rsidRPr="00895805">
              <w:rPr>
                <w:rFonts w:ascii="Trebuchet MS" w:hAnsi="Trebuchet MS"/>
                <w:color w:val="auto"/>
              </w:rPr>
              <w:br/>
              <w:t xml:space="preserve">Rook niet binnen. Roken vervuilt de binnenlucht echt ongelooflijk. Bij binnenroken zal verluchten nooit </w:t>
            </w:r>
            <w:r w:rsidR="00A22396">
              <w:rPr>
                <w:rFonts w:ascii="Trebuchet MS" w:hAnsi="Trebuchet MS"/>
                <w:color w:val="auto"/>
              </w:rPr>
              <w:t xml:space="preserve">genoeg </w:t>
            </w:r>
            <w:r w:rsidRPr="00895805">
              <w:rPr>
                <w:rFonts w:ascii="Trebuchet MS" w:hAnsi="Trebuchet MS"/>
                <w:color w:val="auto"/>
              </w:rPr>
              <w:t>helpen om de schadelijke stoffen volledig te doen verdwijnen.</w:t>
            </w:r>
          </w:p>
        </w:tc>
        <w:tc>
          <w:tcPr>
            <w:tcW w:w="3816" w:type="dxa"/>
            <w:vAlign w:val="center"/>
          </w:tcPr>
          <w:p w14:paraId="5A3B578A" w14:textId="77777777" w:rsidR="00EB060B" w:rsidRPr="00895805" w:rsidRDefault="00EB060B" w:rsidP="008D0438">
            <w:pPr>
              <w:jc w:val="center"/>
              <w:rPr>
                <w:rFonts w:ascii="Trebuchet MS" w:hAnsi="Trebuchet MS"/>
                <w:b/>
                <w:bCs/>
                <w:noProof/>
              </w:rPr>
            </w:pPr>
            <w:r w:rsidRPr="00895805">
              <w:rPr>
                <w:rFonts w:ascii="Trebuchet MS" w:hAnsi="Trebuchet MS"/>
                <w:noProof/>
              </w:rPr>
              <w:drawing>
                <wp:inline distT="0" distB="0" distL="0" distR="0" wp14:anchorId="3ADFA20F" wp14:editId="3058E9B3">
                  <wp:extent cx="2144379" cy="1800000"/>
                  <wp:effectExtent l="0" t="0" r="889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4379" cy="1800000"/>
                          </a:xfrm>
                          <a:prstGeom prst="rect">
                            <a:avLst/>
                          </a:prstGeom>
                          <a:noFill/>
                          <a:ln>
                            <a:noFill/>
                          </a:ln>
                        </pic:spPr>
                      </pic:pic>
                    </a:graphicData>
                  </a:graphic>
                </wp:inline>
              </w:drawing>
            </w:r>
          </w:p>
        </w:tc>
      </w:tr>
      <w:tr w:rsidR="00895805" w:rsidRPr="00895805" w14:paraId="308DF0EB" w14:textId="77777777" w:rsidTr="008D0438">
        <w:tc>
          <w:tcPr>
            <w:tcW w:w="5246" w:type="dxa"/>
          </w:tcPr>
          <w:p w14:paraId="04B1D44D" w14:textId="21888E88" w:rsidR="00EB060B" w:rsidRPr="00895805" w:rsidRDefault="00EB060B" w:rsidP="00EB060B">
            <w:pPr>
              <w:pStyle w:val="Lijstalinea"/>
              <w:numPr>
                <w:ilvl w:val="0"/>
                <w:numId w:val="9"/>
              </w:numPr>
              <w:spacing w:after="0"/>
              <w:rPr>
                <w:rFonts w:ascii="Trebuchet MS" w:hAnsi="Trebuchet MS"/>
                <w:b/>
                <w:bCs/>
                <w:color w:val="auto"/>
              </w:rPr>
            </w:pPr>
            <w:r w:rsidRPr="00895805">
              <w:rPr>
                <w:rFonts w:ascii="Trebuchet MS" w:hAnsi="Trebuchet MS"/>
                <w:b/>
                <w:bCs/>
                <w:color w:val="auto"/>
              </w:rPr>
              <w:lastRenderedPageBreak/>
              <w:t>Vermijd CO-vergiftiging</w:t>
            </w:r>
            <w:r w:rsidR="004B4942">
              <w:rPr>
                <w:rFonts w:ascii="Trebuchet MS" w:hAnsi="Trebuchet MS"/>
                <w:color w:val="auto"/>
              </w:rPr>
              <w:br/>
            </w:r>
            <w:r w:rsidRPr="00895805">
              <w:rPr>
                <w:rFonts w:ascii="Trebuchet MS" w:hAnsi="Trebuchet MS"/>
                <w:color w:val="auto"/>
              </w:rPr>
              <w:t>Elk jaar zijn heel wat mensen het slachtoffer van een CO-vergiftiging door toestellen met een vlam. Dit kunnen verwarmingstoestellen of waterverwarmingstoestellen zijn op gas, hout, kolen, …. Kortom: heeft een toestel een vlam, dan moet je opletten.</w:t>
            </w:r>
            <w:r w:rsidR="00940EDF">
              <w:rPr>
                <w:rFonts w:ascii="Trebuchet MS" w:hAnsi="Trebuchet MS"/>
                <w:color w:val="auto"/>
              </w:rPr>
              <w:t xml:space="preserve"> Gebruik het alleen volgens de handleiding.</w:t>
            </w:r>
            <w:r w:rsidRPr="00895805">
              <w:rPr>
                <w:rFonts w:ascii="Trebuchet MS" w:hAnsi="Trebuchet MS"/>
                <w:color w:val="auto"/>
              </w:rPr>
              <w:br/>
              <w:t>Laat je verwarmingsinstallatie nakijken door een erkend technicus. Soms is dit wettelijk verplicht, maar</w:t>
            </w:r>
            <w:r w:rsidR="00BC37A6">
              <w:rPr>
                <w:rFonts w:ascii="Trebuchet MS" w:hAnsi="Trebuchet MS"/>
                <w:color w:val="auto"/>
              </w:rPr>
              <w:t xml:space="preserve"> het is sowieso</w:t>
            </w:r>
            <w:r w:rsidRPr="00895805">
              <w:rPr>
                <w:rFonts w:ascii="Trebuchet MS" w:hAnsi="Trebuchet MS"/>
                <w:color w:val="auto"/>
              </w:rPr>
              <w:t xml:space="preserve"> altijd aangeraden om veilig en gezond te blijven. Wil je meer weten over wanneer en hoe je je toestellen moet laten nakijken?</w:t>
            </w:r>
            <w:bookmarkStart w:id="2" w:name="_Hlk52889347"/>
            <w:r w:rsidRPr="00895805">
              <w:rPr>
                <w:rFonts w:ascii="Trebuchet MS" w:hAnsi="Trebuchet MS"/>
                <w:color w:val="auto"/>
              </w:rPr>
              <w:br/>
              <w:t xml:space="preserve">Check dan de verwarmingswegwijzer op </w:t>
            </w:r>
            <w:hyperlink r:id="rId22" w:history="1">
              <w:r w:rsidRPr="00895805">
                <w:rPr>
                  <w:rStyle w:val="Hyperlink"/>
                  <w:rFonts w:ascii="Trebuchet MS" w:hAnsi="Trebuchet MS"/>
                  <w:color w:val="auto"/>
                </w:rPr>
                <w:t>www.veiligverwarmen.be</w:t>
              </w:r>
            </w:hyperlink>
            <w:r w:rsidRPr="00895805">
              <w:rPr>
                <w:rFonts w:ascii="Trebuchet MS" w:hAnsi="Trebuchet MS"/>
                <w:color w:val="auto"/>
              </w:rPr>
              <w:t>.</w:t>
            </w:r>
            <w:bookmarkEnd w:id="2"/>
          </w:p>
        </w:tc>
        <w:tc>
          <w:tcPr>
            <w:tcW w:w="3816" w:type="dxa"/>
            <w:vAlign w:val="center"/>
          </w:tcPr>
          <w:p w14:paraId="352A3DB4" w14:textId="77777777" w:rsidR="00EB060B" w:rsidRPr="00895805" w:rsidRDefault="00EB060B" w:rsidP="008D0438">
            <w:pPr>
              <w:jc w:val="center"/>
              <w:rPr>
                <w:rFonts w:ascii="Trebuchet MS" w:hAnsi="Trebuchet MS"/>
                <w:noProof/>
              </w:rPr>
            </w:pPr>
            <w:r w:rsidRPr="00895805">
              <w:rPr>
                <w:rFonts w:ascii="Trebuchet MS" w:hAnsi="Trebuchet MS"/>
                <w:noProof/>
              </w:rPr>
              <w:drawing>
                <wp:inline distT="0" distB="0" distL="0" distR="0" wp14:anchorId="5E0A401B" wp14:editId="4A4A41F8">
                  <wp:extent cx="2144377" cy="1800000"/>
                  <wp:effectExtent l="0" t="0" r="889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4377" cy="1800000"/>
                          </a:xfrm>
                          <a:prstGeom prst="rect">
                            <a:avLst/>
                          </a:prstGeom>
                          <a:noFill/>
                          <a:ln>
                            <a:noFill/>
                          </a:ln>
                        </pic:spPr>
                      </pic:pic>
                    </a:graphicData>
                  </a:graphic>
                </wp:inline>
              </w:drawing>
            </w:r>
          </w:p>
        </w:tc>
      </w:tr>
    </w:tbl>
    <w:p w14:paraId="71BEDE8F" w14:textId="6C9EF222" w:rsidR="00016C7D" w:rsidRDefault="00016C7D" w:rsidP="00EB060B">
      <w:pPr>
        <w:spacing w:line="240" w:lineRule="auto"/>
        <w:contextualSpacing/>
        <w:rPr>
          <w:rFonts w:ascii="Trebuchet MS" w:eastAsia="Tahoma" w:hAnsi="Trebuchet MS" w:cs="Tahoma"/>
          <w:bCs/>
          <w:szCs w:val="21"/>
        </w:rPr>
      </w:pPr>
    </w:p>
    <w:p w14:paraId="192DF268" w14:textId="77777777" w:rsidR="0050138C" w:rsidRDefault="0050138C" w:rsidP="0050138C">
      <w:r>
        <w:rPr>
          <w:rFonts w:ascii="Trebuchet MS" w:hAnsi="Trebuchet MS"/>
        </w:rPr>
        <w:t xml:space="preserve">Lees meer op </w:t>
      </w:r>
      <w:hyperlink r:id="rId24" w:history="1">
        <w:r w:rsidRPr="00E27C92">
          <w:rPr>
            <w:rStyle w:val="Hyperlink"/>
            <w:rFonts w:ascii="Trebuchet MS" w:hAnsi="Trebuchet MS"/>
          </w:rPr>
          <w:t>www.gezondbinnen.be</w:t>
        </w:r>
      </w:hyperlink>
      <w:r>
        <w:rPr>
          <w:rFonts w:ascii="Trebuchet MS" w:hAnsi="Trebuchet MS"/>
        </w:rPr>
        <w:t>!</w:t>
      </w:r>
    </w:p>
    <w:p w14:paraId="3129490F" w14:textId="77777777" w:rsidR="005E73D9" w:rsidRPr="00925C3D" w:rsidRDefault="005E73D9" w:rsidP="005E73D9">
      <w:pPr>
        <w:pBdr>
          <w:bottom w:val="single" w:sz="4" w:space="1" w:color="auto"/>
        </w:pBdr>
        <w:tabs>
          <w:tab w:val="left" w:pos="220"/>
          <w:tab w:val="left" w:pos="720"/>
        </w:tabs>
        <w:autoSpaceDE w:val="0"/>
        <w:autoSpaceDN w:val="0"/>
        <w:adjustRightInd w:val="0"/>
        <w:spacing w:after="60" w:line="240" w:lineRule="auto"/>
        <w:rPr>
          <w:rFonts w:ascii="Trebuchet MS" w:eastAsia="Times New Roman" w:hAnsi="Trebuchet MS" w:cs="Calibri"/>
          <w:b/>
        </w:rPr>
      </w:pPr>
    </w:p>
    <w:p w14:paraId="17E49407" w14:textId="77777777" w:rsidR="005E73D9" w:rsidRPr="00925C3D" w:rsidRDefault="005E73D9" w:rsidP="005E73D9">
      <w:pPr>
        <w:tabs>
          <w:tab w:val="left" w:pos="220"/>
          <w:tab w:val="left" w:pos="720"/>
        </w:tabs>
        <w:autoSpaceDE w:val="0"/>
        <w:autoSpaceDN w:val="0"/>
        <w:adjustRightInd w:val="0"/>
        <w:spacing w:after="60" w:line="240" w:lineRule="auto"/>
        <w:rPr>
          <w:rFonts w:ascii="Trebuchet MS" w:eastAsia="Times New Roman" w:hAnsi="Trebuchet MS" w:cs="Calibri"/>
          <w:lang w:val="nl-NL"/>
        </w:rPr>
      </w:pPr>
    </w:p>
    <w:p w14:paraId="370F8046" w14:textId="77777777" w:rsidR="005E73D9" w:rsidRPr="00925C3D" w:rsidRDefault="005E73D9" w:rsidP="005E73D9">
      <w:pPr>
        <w:tabs>
          <w:tab w:val="left" w:pos="220"/>
          <w:tab w:val="left" w:pos="720"/>
        </w:tabs>
        <w:autoSpaceDE w:val="0"/>
        <w:autoSpaceDN w:val="0"/>
        <w:adjustRightInd w:val="0"/>
        <w:spacing w:after="60" w:line="240" w:lineRule="auto"/>
        <w:rPr>
          <w:rFonts w:ascii="Trebuchet MS" w:eastAsia="Times New Roman" w:hAnsi="Trebuchet MS" w:cs="Calibri"/>
          <w:lang w:val="nl-NL"/>
        </w:rPr>
      </w:pPr>
      <w:r w:rsidRPr="00925C3D">
        <w:rPr>
          <w:rFonts w:ascii="Trebuchet MS" w:eastAsia="Times New Roman" w:hAnsi="Trebuchet MS" w:cs="Calibri"/>
          <w:lang w:val="nl-NL"/>
        </w:rPr>
        <w:t>Extra info:</w:t>
      </w:r>
    </w:p>
    <w:p w14:paraId="14753745" w14:textId="52D548F1" w:rsidR="005E73D9" w:rsidRPr="00925C3D" w:rsidRDefault="005E73D9" w:rsidP="005E73D9">
      <w:pPr>
        <w:numPr>
          <w:ilvl w:val="0"/>
          <w:numId w:val="7"/>
        </w:numPr>
        <w:tabs>
          <w:tab w:val="left" w:pos="220"/>
          <w:tab w:val="left" w:pos="720"/>
        </w:tabs>
        <w:autoSpaceDE w:val="0"/>
        <w:autoSpaceDN w:val="0"/>
        <w:adjustRightInd w:val="0"/>
        <w:spacing w:after="60" w:line="240" w:lineRule="auto"/>
        <w:contextualSpacing/>
        <w:rPr>
          <w:rStyle w:val="Hyperlink"/>
          <w:rFonts w:ascii="Trebuchet MS" w:hAnsi="Trebuchet MS"/>
          <w:color w:val="auto"/>
          <w:szCs w:val="21"/>
          <w:u w:val="none"/>
        </w:rPr>
      </w:pPr>
      <w:r w:rsidRPr="00925C3D">
        <w:rPr>
          <w:rStyle w:val="Hyperlink"/>
          <w:rFonts w:ascii="Trebuchet MS" w:hAnsi="Trebuchet MS"/>
          <w:color w:val="auto"/>
          <w:szCs w:val="21"/>
          <w:u w:val="none"/>
        </w:rPr>
        <w:t xml:space="preserve">Afbeeldingen: zie hieronder </w:t>
      </w:r>
    </w:p>
    <w:p w14:paraId="01D30956" w14:textId="335E51A2" w:rsidR="005E73D9" w:rsidRPr="0050138C" w:rsidRDefault="005E73D9" w:rsidP="00791116">
      <w:pPr>
        <w:pStyle w:val="Lijstalinea"/>
        <w:numPr>
          <w:ilvl w:val="0"/>
          <w:numId w:val="7"/>
        </w:numPr>
        <w:pBdr>
          <w:bottom w:val="single" w:sz="4" w:space="1" w:color="auto"/>
        </w:pBdr>
        <w:tabs>
          <w:tab w:val="left" w:pos="220"/>
          <w:tab w:val="left" w:pos="720"/>
        </w:tabs>
        <w:autoSpaceDE w:val="0"/>
        <w:autoSpaceDN w:val="0"/>
        <w:adjustRightInd w:val="0"/>
        <w:spacing w:after="60"/>
        <w:rPr>
          <w:rFonts w:ascii="Trebuchet MS" w:eastAsia="Times New Roman" w:hAnsi="Trebuchet MS" w:cs="Calibri"/>
          <w:b/>
          <w:lang w:val="nl-NL"/>
        </w:rPr>
      </w:pPr>
      <w:r w:rsidRPr="0050138C">
        <w:rPr>
          <w:rFonts w:ascii="Trebuchet MS" w:eastAsiaTheme="minorEastAsia" w:hAnsi="Trebuchet MS"/>
          <w:noProof/>
          <w:color w:val="auto"/>
          <w:szCs w:val="21"/>
          <w:lang w:val="nl-NL"/>
        </w:rPr>
        <w:t xml:space="preserve">Heb je nog beelden of info nodig? Dan kan je dit opvragen via </w:t>
      </w:r>
      <w:hyperlink r:id="rId25" w:history="1">
        <w:r w:rsidR="00EE4729" w:rsidRPr="00124320">
          <w:rPr>
            <w:rStyle w:val="Hyperlink"/>
          </w:rPr>
          <w:t>dieter.vanparys@logobrugge-oostende.be</w:t>
        </w:r>
      </w:hyperlink>
      <w:r w:rsidR="0050138C">
        <w:t xml:space="preserve"> </w:t>
      </w:r>
    </w:p>
    <w:p w14:paraId="7BA88C6B" w14:textId="7C3DE60F" w:rsidR="00861F39" w:rsidRDefault="00F94B7F" w:rsidP="007B6261">
      <w:pPr>
        <w:tabs>
          <w:tab w:val="left" w:pos="220"/>
          <w:tab w:val="left" w:pos="720"/>
        </w:tabs>
        <w:autoSpaceDE w:val="0"/>
        <w:autoSpaceDN w:val="0"/>
        <w:adjustRightInd w:val="0"/>
        <w:spacing w:after="60" w:line="240" w:lineRule="auto"/>
        <w:rPr>
          <w:rFonts w:ascii="Trebuchet MS" w:eastAsia="Times New Roman" w:hAnsi="Trebuchet MS" w:cs="Calibri"/>
          <w:lang w:val="nl-NL"/>
        </w:rPr>
      </w:pPr>
      <w:r>
        <w:rPr>
          <w:rFonts w:ascii="Trebuchet MS" w:eastAsia="Times New Roman" w:hAnsi="Trebuchet MS" w:cs="Calibri"/>
          <w:noProof/>
          <w:lang w:val="nl-NL"/>
        </w:rPr>
        <w:lastRenderedPageBreak/>
        <w:drawing>
          <wp:inline distT="0" distB="0" distL="0" distR="0" wp14:anchorId="6DAFB5E6" wp14:editId="08E2316B">
            <wp:extent cx="5697220" cy="4773930"/>
            <wp:effectExtent l="0" t="0" r="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7220" cy="4773930"/>
                    </a:xfrm>
                    <a:prstGeom prst="rect">
                      <a:avLst/>
                    </a:prstGeom>
                    <a:noFill/>
                    <a:ln>
                      <a:noFill/>
                    </a:ln>
                  </pic:spPr>
                </pic:pic>
              </a:graphicData>
            </a:graphic>
          </wp:inline>
        </w:drawing>
      </w:r>
    </w:p>
    <w:p w14:paraId="5679D694" w14:textId="02832563" w:rsidR="00683DD8" w:rsidRPr="00925C3D" w:rsidRDefault="00F94B7F" w:rsidP="007B6261">
      <w:pPr>
        <w:tabs>
          <w:tab w:val="left" w:pos="220"/>
          <w:tab w:val="left" w:pos="720"/>
        </w:tabs>
        <w:autoSpaceDE w:val="0"/>
        <w:autoSpaceDN w:val="0"/>
        <w:adjustRightInd w:val="0"/>
        <w:spacing w:after="60" w:line="240" w:lineRule="auto"/>
        <w:rPr>
          <w:rFonts w:ascii="Trebuchet MS" w:eastAsia="Times New Roman" w:hAnsi="Trebuchet MS" w:cs="Calibri"/>
          <w:lang w:val="nl-NL"/>
        </w:rPr>
      </w:pPr>
      <w:r>
        <w:rPr>
          <w:rFonts w:ascii="Trebuchet MS" w:eastAsia="Times New Roman" w:hAnsi="Trebuchet MS" w:cs="Calibri"/>
          <w:noProof/>
          <w:lang w:val="nl-NL"/>
        </w:rPr>
        <w:lastRenderedPageBreak/>
        <w:drawing>
          <wp:inline distT="0" distB="0" distL="0" distR="0" wp14:anchorId="7AA35613" wp14:editId="7579988E">
            <wp:extent cx="5697220" cy="4773930"/>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7220" cy="4773930"/>
                    </a:xfrm>
                    <a:prstGeom prst="rect">
                      <a:avLst/>
                    </a:prstGeom>
                    <a:noFill/>
                    <a:ln>
                      <a:noFill/>
                    </a:ln>
                  </pic:spPr>
                </pic:pic>
              </a:graphicData>
            </a:graphic>
          </wp:inline>
        </w:drawing>
      </w:r>
      <w:r>
        <w:rPr>
          <w:rFonts w:ascii="Trebuchet MS" w:eastAsia="Times New Roman" w:hAnsi="Trebuchet MS" w:cs="Calibri"/>
          <w:noProof/>
          <w:lang w:val="nl-NL"/>
        </w:rPr>
        <w:lastRenderedPageBreak/>
        <w:drawing>
          <wp:inline distT="0" distB="0" distL="0" distR="0" wp14:anchorId="28A0A0EE" wp14:editId="5BF1BFA2">
            <wp:extent cx="5697220" cy="4773930"/>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7220" cy="4773930"/>
                    </a:xfrm>
                    <a:prstGeom prst="rect">
                      <a:avLst/>
                    </a:prstGeom>
                    <a:noFill/>
                    <a:ln>
                      <a:noFill/>
                    </a:ln>
                  </pic:spPr>
                </pic:pic>
              </a:graphicData>
            </a:graphic>
          </wp:inline>
        </w:drawing>
      </w:r>
      <w:r>
        <w:rPr>
          <w:rFonts w:ascii="Trebuchet MS" w:eastAsia="Times New Roman" w:hAnsi="Trebuchet MS" w:cs="Calibri"/>
          <w:noProof/>
          <w:lang w:val="nl-NL"/>
        </w:rPr>
        <w:lastRenderedPageBreak/>
        <w:drawing>
          <wp:inline distT="0" distB="0" distL="0" distR="0" wp14:anchorId="42DEDA02" wp14:editId="17EA145D">
            <wp:extent cx="5697220" cy="477393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7220" cy="4773930"/>
                    </a:xfrm>
                    <a:prstGeom prst="rect">
                      <a:avLst/>
                    </a:prstGeom>
                    <a:noFill/>
                    <a:ln>
                      <a:noFill/>
                    </a:ln>
                  </pic:spPr>
                </pic:pic>
              </a:graphicData>
            </a:graphic>
          </wp:inline>
        </w:drawing>
      </w:r>
    </w:p>
    <w:sectPr w:rsidR="00683DD8" w:rsidRPr="00925C3D" w:rsidSect="00267432">
      <w:headerReference w:type="even" r:id="rId30"/>
      <w:footerReference w:type="even" r:id="rId31"/>
      <w:footerReference w:type="first" r:id="rId32"/>
      <w:pgSz w:w="12240" w:h="15840" w:code="1"/>
      <w:pgMar w:top="1701" w:right="1469" w:bottom="1134" w:left="1797"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61A33" w14:textId="77777777" w:rsidR="00F90630" w:rsidRDefault="00F90630">
      <w:pPr>
        <w:spacing w:after="0" w:line="240" w:lineRule="auto"/>
      </w:pPr>
      <w:r>
        <w:separator/>
      </w:r>
    </w:p>
  </w:endnote>
  <w:endnote w:type="continuationSeparator" w:id="0">
    <w:p w14:paraId="2B495400" w14:textId="77777777" w:rsidR="00F90630" w:rsidRDefault="00F90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2040503050201020203"/>
    <w:charset w:val="4D"/>
    <w:family w:val="auto"/>
    <w:notTrueType/>
    <w:pitch w:val="default"/>
    <w:sig w:usb0="00000003" w:usb1="00000000" w:usb2="00000000" w:usb3="00000000" w:csb0="00000001" w:csb1="00000000"/>
  </w:font>
  <w:font w:name="SourceSansPr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FD892" w14:textId="77777777" w:rsidR="00EF26AC" w:rsidRDefault="00386F87">
    <w:pPr>
      <w:pStyle w:val="Voettekst"/>
    </w:pPr>
    <w:r>
      <w:rPr>
        <w:noProof/>
      </w:rPr>
      <mc:AlternateContent>
        <mc:Choice Requires="wps">
          <w:drawing>
            <wp:anchor distT="0" distB="0" distL="114300" distR="114300" simplePos="0" relativeHeight="251678720" behindDoc="1" locked="0" layoutInCell="1" allowOverlap="1" wp14:anchorId="0A3A29BB" wp14:editId="745FA11B">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F5308"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A3A29BB" id="_x0000_s1029" style="position:absolute;margin-left:0;margin-top:0;width:55.1pt;height:11in;z-index:-25163776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AiCpCpGwIAAH8EAAAOAAAAAAAAAAAAAAAAAC4CAABkcnMvZTJvRG9jLnhtbFBLAQItABQABgAI&#10;AAAAIQCOYCMa2QAAAAYBAAAPAAAAAAAAAAAAAAAAAHUEAABkcnMvZG93bnJldi54bWxQSwUGAAAA&#10;AAQABADzAAAAewUAAAAA&#10;" fillcolor="#675e47 [3215]" stroked="f" strokeweight="2pt">
              <v:textbox>
                <w:txbxContent>
                  <w:p w14:paraId="4FBF5308" w14:textId="77777777" w:rsidR="00EF26AC" w:rsidRDefault="00EF26AC">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79744" behindDoc="1" locked="0" layoutInCell="1" allowOverlap="1" wp14:anchorId="13B46F2A" wp14:editId="0C195688">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6"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3A839"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13B46F2A" id="_x0000_s1030" style="position:absolute;margin-left:0;margin-top:0;width:55.1pt;height:71.3pt;z-index:-25163673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DBu70BAC&#10;AACBBAAADgAAAAAAAAAAAAAAAAAuAgAAZHJzL2Uyb0RvYy54bWxQSwECLQAUAAYACAAAACEAe98t&#10;QtwAAAAFAQAADwAAAAAAAAAAAAAAAABqBAAAZHJzL2Rvd25yZXYueG1sUEsFBgAAAAAEAAQA8wAA&#10;AHMFAAAAAA==&#10;" fillcolor="#a9a57c [3204]" stroked="f" strokeweight="2pt">
              <v:textbox>
                <w:txbxContent>
                  <w:p w14:paraId="4E23A839"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80768" behindDoc="0" locked="0" layoutInCell="1" allowOverlap="1" wp14:anchorId="431962B1" wp14:editId="3FEBFE7C">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7" name="Dubbel haakj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962B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akje 7" o:spid="_x0000_s1031" type="#_x0000_t185" style="position:absolute;margin-left:0;margin-top:0;width:36pt;height:28.8pt;z-index:25168076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" filled="t" fillcolor="#a9a57c [3204]" strokecolor="white [3212]" strokeweight="1pt">
              <v:path arrowok="t"/>
              <v:textbox inset="0,,0">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CEB56" w14:textId="122AA732" w:rsidR="0008350E" w:rsidRDefault="00160E55">
    <w:pPr>
      <w:pStyle w:val="Voettekst"/>
    </w:pPr>
    <w:r>
      <w:rPr>
        <w:noProof/>
      </w:rPr>
      <w:drawing>
        <wp:anchor distT="0" distB="0" distL="114300" distR="114300" simplePos="0" relativeHeight="251661824" behindDoc="1" locked="0" layoutInCell="1" allowOverlap="1" wp14:anchorId="419DE5DA" wp14:editId="42BA4030">
          <wp:simplePos x="0" y="0"/>
          <wp:positionH relativeFrom="margin">
            <wp:posOffset>-938760</wp:posOffset>
          </wp:positionH>
          <wp:positionV relativeFrom="bottomMargin">
            <wp:posOffset>0</wp:posOffset>
          </wp:positionV>
          <wp:extent cx="7310120" cy="561975"/>
          <wp:effectExtent l="0" t="0" r="5080"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ief-voetnoot.jpg"/>
                  <pic:cNvPicPr/>
                </pic:nvPicPr>
                <pic:blipFill>
                  <a:blip r:embed="rId1">
                    <a:extLst>
                      <a:ext uri="{28A0092B-C50C-407E-A947-70E740481C1C}">
                        <a14:useLocalDpi xmlns:a14="http://schemas.microsoft.com/office/drawing/2010/main" val="0"/>
                      </a:ext>
                    </a:extLst>
                  </a:blip>
                  <a:stretch>
                    <a:fillRect/>
                  </a:stretch>
                </pic:blipFill>
                <pic:spPr>
                  <a:xfrm>
                    <a:off x="0" y="0"/>
                    <a:ext cx="7310120" cy="561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3D4C4A6B" wp14:editId="32CFB068">
          <wp:simplePos x="0" y="0"/>
          <wp:positionH relativeFrom="margin">
            <wp:posOffset>0</wp:posOffset>
          </wp:positionH>
          <wp:positionV relativeFrom="margin">
            <wp:posOffset>9005570</wp:posOffset>
          </wp:positionV>
          <wp:extent cx="7310120" cy="561975"/>
          <wp:effectExtent l="0" t="0" r="5080"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ief-voetnoot.jpg"/>
                  <pic:cNvPicPr/>
                </pic:nvPicPr>
                <pic:blipFill>
                  <a:blip r:embed="rId1">
                    <a:extLst>
                      <a:ext uri="{28A0092B-C50C-407E-A947-70E740481C1C}">
                        <a14:useLocalDpi xmlns:a14="http://schemas.microsoft.com/office/drawing/2010/main" val="0"/>
                      </a:ext>
                    </a:extLst>
                  </a:blip>
                  <a:stretch>
                    <a:fillRect/>
                  </a:stretch>
                </pic:blipFill>
                <pic:spPr>
                  <a:xfrm>
                    <a:off x="0" y="0"/>
                    <a:ext cx="7310120" cy="561975"/>
                  </a:xfrm>
                  <a:prstGeom prst="rect">
                    <a:avLst/>
                  </a:prstGeom>
                </pic:spPr>
              </pic:pic>
            </a:graphicData>
          </a:graphic>
          <wp14:sizeRelH relativeFrom="page">
            <wp14:pctWidth>0</wp14:pctWidth>
          </wp14:sizeRelH>
          <wp14:sizeRelV relativeFrom="page">
            <wp14:pctHeight>0</wp14:pctHeight>
          </wp14:sizeRelV>
        </wp:anchor>
      </w:drawing>
    </w:r>
    <w:r w:rsidR="0008350E">
      <w:rPr>
        <w:noProof/>
      </w:rPr>
      <mc:AlternateContent>
        <mc:Choice Requires="wps">
          <w:drawing>
            <wp:anchor distT="0" distB="0" distL="114300" distR="114300" simplePos="0" relativeHeight="251655680" behindDoc="0" locked="0" layoutInCell="1" allowOverlap="1" wp14:anchorId="5B8EC13F" wp14:editId="430580F4">
              <wp:simplePos x="0" y="0"/>
              <wp:positionH relativeFrom="column">
                <wp:posOffset>5989955</wp:posOffset>
              </wp:positionH>
              <wp:positionV relativeFrom="page">
                <wp:posOffset>7333615</wp:posOffset>
              </wp:positionV>
              <wp:extent cx="341630" cy="1961515"/>
              <wp:effectExtent l="0" t="0" r="1270" b="635"/>
              <wp:wrapNone/>
              <wp:docPr id="8" name="Tekstvak 8"/>
              <wp:cNvGraphicFramePr/>
              <a:graphic xmlns:a="http://schemas.openxmlformats.org/drawingml/2006/main">
                <a:graphicData uri="http://schemas.microsoft.com/office/word/2010/wordprocessingShape">
                  <wps:wsp>
                    <wps:cNvSpPr txBox="1"/>
                    <wps:spPr>
                      <a:xfrm>
                        <a:off x="0" y="0"/>
                        <a:ext cx="341630" cy="196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EC13F" id="_x0000_t202" coordsize="21600,21600" o:spt="202" path="m,l,21600r21600,l21600,xe">
              <v:stroke joinstyle="miter"/>
              <v:path gradientshapeok="t" o:connecttype="rect"/>
            </v:shapetype>
            <v:shape id="Tekstvak 8" o:spid="_x0000_s1032" type="#_x0000_t202" style="position:absolute;margin-left:471.65pt;margin-top:577.45pt;width:26.9pt;height:15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" fillcolor="white [3201]" stroked="f" strokeweight=".5pt">
              <v:textbox style="layout-flow:vertical;mso-layout-flow-alt:bottom-to-top">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2CCF9" w14:textId="77777777" w:rsidR="00F90630" w:rsidRDefault="00F90630">
      <w:pPr>
        <w:spacing w:after="0" w:line="240" w:lineRule="auto"/>
      </w:pPr>
      <w:r>
        <w:separator/>
      </w:r>
    </w:p>
  </w:footnote>
  <w:footnote w:type="continuationSeparator" w:id="0">
    <w:p w14:paraId="541107C1" w14:textId="77777777" w:rsidR="00F90630" w:rsidRDefault="00F90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84B48" w14:textId="77777777" w:rsidR="00EF26AC" w:rsidRDefault="00386F87">
    <w:pPr>
      <w:pStyle w:val="Koptekst"/>
    </w:pPr>
    <w:r>
      <w:rPr>
        <w:noProof/>
      </w:rPr>
      <mc:AlternateContent>
        <mc:Choice Requires="wps">
          <w:drawing>
            <wp:anchor distT="0" distB="0" distL="114300" distR="114300" simplePos="0" relativeHeight="251675648" behindDoc="0" locked="0" layoutInCell="1" allowOverlap="1" wp14:anchorId="402EBC20" wp14:editId="5BF3F19D">
              <wp:simplePos x="0" y="0"/>
              <mc:AlternateContent>
                <mc:Choice Requires="wp14">
                  <wp:positionH relativeFrom="page">
                    <wp14:pctPosHOffset>3500</wp14:pctPosHOffset>
                  </wp:positionH>
                </mc:Choice>
                <mc:Fallback>
                  <wp:positionH relativeFrom="page">
                    <wp:posOffset>271780</wp:posOffset>
                  </wp:positionH>
                </mc:Fallback>
              </mc:AlternateContent>
              <wp:positionV relativeFrom="page">
                <wp:align>center</wp:align>
              </wp:positionV>
              <wp:extent cx="409575" cy="4526280"/>
              <wp:effectExtent l="0" t="0" r="0" b="0"/>
              <wp:wrapNone/>
              <wp:docPr id="22"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2D35B1A9" w:rsidR="00EF26AC" w:rsidRDefault="00FD17E3">
                              <w:pPr>
                                <w:jc w:val="center"/>
                                <w:rPr>
                                  <w:color w:val="FFFFFF" w:themeColor="background1"/>
                                </w:rPr>
                              </w:pPr>
                              <w:r>
                                <w:rPr>
                                  <w:color w:val="FFFFFF" w:themeColor="background1"/>
                                </w:rPr>
                                <w:t>Logo Brugge-Oostende vzw</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402EBC20" id="_x0000_t202" coordsize="21600,21600" o:spt="202" path="m,l,21600r21600,l21600,xe">
              <v:stroke joinstyle="miter"/>
              <v:path gradientshapeok="t" o:connecttype="rect"/>
            </v:shapetype>
            <v:shape id="Tekstvak 3" o:spid="_x0000_s1026" type="#_x0000_t202" style="position:absolute;margin-left:0;margin-top:0;width:32.25pt;height:356.4pt;z-index:251675648;visibility:visible;mso-wrap-style:square;mso-width-percent:50;mso-height-percent:450;mso-left-percent:35;mso-wrap-distance-left:9pt;mso-wrap-distance-top:0;mso-wrap-distance-right:9pt;mso-wrap-distance-bottom:0;mso-position-horizontal-relative:page;mso-position-vertical:center;mso-position-vertical-relative:page;mso-width-percent:50;mso-height-percent:450;mso-left-percent:35;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" fillcolor="#675e47 [3215]" stroked="f" strokeweight=".5pt">
              <v:textbox style="layout-flow:vertical;mso-layout-flow-alt:bottom-to-top">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2D35B1A9" w:rsidR="00EF26AC" w:rsidRDefault="00FD17E3">
                        <w:pPr>
                          <w:jc w:val="center"/>
                          <w:rPr>
                            <w:color w:val="FFFFFF" w:themeColor="background1"/>
                          </w:rPr>
                        </w:pPr>
                        <w:r>
                          <w:rPr>
                            <w:color w:val="FFFFFF" w:themeColor="background1"/>
                          </w:rPr>
                          <w:t>Logo Brugge-Oostende vzw</w:t>
                        </w:r>
                      </w:p>
                    </w:sdtContent>
                  </w:sdt>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3888F3A5" wp14:editId="78F7D216">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9FBE6"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888F3A5" id="Rechthoek 5" o:spid="_x0000_s1027"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GSdhehAC&#10;AACCBAAADgAAAAAAAAAAAAAAAAAuAgAAZHJzL2Uyb0RvYy54bWxQSwECLQAUAAYACAAAACEAe98t&#10;QtwAAAAFAQAADwAAAAAAAAAAAAAAAABqBAAAZHJzL2Rvd25yZXYueG1sUEsFBgAAAAAEAAQA8wAA&#10;AHMFAAAAAA==&#10;" fillcolor="#a9a57c [3204]" stroked="f" strokeweight="2pt">
              <v:textbox>
                <w:txbxContent>
                  <w:p w14:paraId="4209FBE6"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56438B54" wp14:editId="784500B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1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52BD3"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6438B54" id="Rechthoek 4" o:spid="_x0000_s102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DWdU2EGwIAAIAEAAAOAAAAAAAAAAAAAAAAAC4CAABkcnMvZTJvRG9jLnhtbFBLAQItABQABgAI&#10;AAAAIQCOYCMa2QAAAAYBAAAPAAAAAAAAAAAAAAAAAHUEAABkcnMvZG93bnJldi54bWxQSwUGAAAA&#10;AAQABADzAAAAewUAAAAA&#10;" fillcolor="#675e47 [3215]" stroked="f" strokeweight="2pt">
              <v:textbox>
                <w:txbxContent>
                  <w:p w14:paraId="7F352BD3" w14:textId="77777777" w:rsidR="00EF26AC" w:rsidRDefault="00EF26AC">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EFCABDA"/>
    <w:lvl w:ilvl="0">
      <w:start w:val="1"/>
      <w:numFmt w:val="bullet"/>
      <w:pStyle w:val="Lijstopsomteken5"/>
      <w:lvlText w:val="○"/>
      <w:lvlJc w:val="left"/>
      <w:pPr>
        <w:ind w:left="1800" w:hanging="360"/>
      </w:pPr>
      <w:rPr>
        <w:rFonts w:ascii="Monotype Corsiva" w:hAnsi="Monotype Corsiva" w:hint="default"/>
        <w:color w:val="D2CB6C" w:themeColor="accent3"/>
      </w:rPr>
    </w:lvl>
  </w:abstractNum>
  <w:abstractNum w:abstractNumId="1"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D2CB6C" w:themeColor="accent3"/>
      </w:rPr>
    </w:lvl>
  </w:abstractNum>
  <w:abstractNum w:abstractNumId="2" w15:restartNumberingAfterBreak="0">
    <w:nsid w:val="FFFFFF82"/>
    <w:multiLevelType w:val="singleLevel"/>
    <w:tmpl w:val="6FB021B0"/>
    <w:lvl w:ilvl="0">
      <w:start w:val="1"/>
      <w:numFmt w:val="bullet"/>
      <w:pStyle w:val="Lijstopsomteken3"/>
      <w:lvlText w:val=""/>
      <w:lvlJc w:val="left"/>
      <w:pPr>
        <w:ind w:left="1080" w:hanging="360"/>
      </w:pPr>
      <w:rPr>
        <w:rFonts w:ascii="Symbol" w:hAnsi="Symbol" w:hint="default"/>
        <w:color w:val="A9A57C" w:themeColor="accent1"/>
      </w:rPr>
    </w:lvl>
  </w:abstractNum>
  <w:abstractNum w:abstractNumId="3"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A9A57C" w:themeColor="accent1"/>
      </w:rPr>
    </w:lvl>
  </w:abstractNum>
  <w:abstractNum w:abstractNumId="4" w15:restartNumberingAfterBreak="0">
    <w:nsid w:val="FFFFFF89"/>
    <w:multiLevelType w:val="singleLevel"/>
    <w:tmpl w:val="3932A106"/>
    <w:lvl w:ilvl="0">
      <w:start w:val="1"/>
      <w:numFmt w:val="bullet"/>
      <w:pStyle w:val="Lijstopsomteken"/>
      <w:lvlText w:val=""/>
      <w:lvlJc w:val="left"/>
      <w:pPr>
        <w:ind w:left="360" w:hanging="360"/>
      </w:pPr>
      <w:rPr>
        <w:rFonts w:ascii="Symbol" w:hAnsi="Symbol" w:hint="default"/>
        <w:color w:val="A9A57C" w:themeColor="accent1"/>
      </w:rPr>
    </w:lvl>
  </w:abstractNum>
  <w:abstractNum w:abstractNumId="5" w15:restartNumberingAfterBreak="0">
    <w:nsid w:val="0A370A3F"/>
    <w:multiLevelType w:val="hybridMultilevel"/>
    <w:tmpl w:val="64E86D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BBD0475"/>
    <w:multiLevelType w:val="hybridMultilevel"/>
    <w:tmpl w:val="B3C8B444"/>
    <w:lvl w:ilvl="0" w:tplc="6E60E292">
      <w:start w:val="1"/>
      <w:numFmt w:val="decimal"/>
      <w:lvlText w:val="%1."/>
      <w:lvlJc w:val="left"/>
      <w:pPr>
        <w:ind w:left="792" w:hanging="360"/>
      </w:pPr>
      <w:rPr>
        <w:rFonts w:hint="default"/>
      </w:rPr>
    </w:lvl>
    <w:lvl w:ilvl="1" w:tplc="08130019">
      <w:start w:val="1"/>
      <w:numFmt w:val="lowerLetter"/>
      <w:lvlText w:val="%2."/>
      <w:lvlJc w:val="left"/>
      <w:pPr>
        <w:ind w:left="1512" w:hanging="360"/>
      </w:pPr>
    </w:lvl>
    <w:lvl w:ilvl="2" w:tplc="0813001B" w:tentative="1">
      <w:start w:val="1"/>
      <w:numFmt w:val="lowerRoman"/>
      <w:lvlText w:val="%3."/>
      <w:lvlJc w:val="right"/>
      <w:pPr>
        <w:ind w:left="2232" w:hanging="180"/>
      </w:pPr>
    </w:lvl>
    <w:lvl w:ilvl="3" w:tplc="0813000F" w:tentative="1">
      <w:start w:val="1"/>
      <w:numFmt w:val="decimal"/>
      <w:lvlText w:val="%4."/>
      <w:lvlJc w:val="left"/>
      <w:pPr>
        <w:ind w:left="2952" w:hanging="360"/>
      </w:pPr>
    </w:lvl>
    <w:lvl w:ilvl="4" w:tplc="08130019" w:tentative="1">
      <w:start w:val="1"/>
      <w:numFmt w:val="lowerLetter"/>
      <w:lvlText w:val="%5."/>
      <w:lvlJc w:val="left"/>
      <w:pPr>
        <w:ind w:left="3672" w:hanging="360"/>
      </w:pPr>
    </w:lvl>
    <w:lvl w:ilvl="5" w:tplc="0813001B" w:tentative="1">
      <w:start w:val="1"/>
      <w:numFmt w:val="lowerRoman"/>
      <w:lvlText w:val="%6."/>
      <w:lvlJc w:val="right"/>
      <w:pPr>
        <w:ind w:left="4392" w:hanging="180"/>
      </w:pPr>
    </w:lvl>
    <w:lvl w:ilvl="6" w:tplc="0813000F" w:tentative="1">
      <w:start w:val="1"/>
      <w:numFmt w:val="decimal"/>
      <w:lvlText w:val="%7."/>
      <w:lvlJc w:val="left"/>
      <w:pPr>
        <w:ind w:left="5112" w:hanging="360"/>
      </w:pPr>
    </w:lvl>
    <w:lvl w:ilvl="7" w:tplc="08130019" w:tentative="1">
      <w:start w:val="1"/>
      <w:numFmt w:val="lowerLetter"/>
      <w:lvlText w:val="%8."/>
      <w:lvlJc w:val="left"/>
      <w:pPr>
        <w:ind w:left="5832" w:hanging="360"/>
      </w:pPr>
    </w:lvl>
    <w:lvl w:ilvl="8" w:tplc="0813001B" w:tentative="1">
      <w:start w:val="1"/>
      <w:numFmt w:val="lowerRoman"/>
      <w:lvlText w:val="%9."/>
      <w:lvlJc w:val="right"/>
      <w:pPr>
        <w:ind w:left="6552" w:hanging="180"/>
      </w:pPr>
    </w:lvl>
  </w:abstractNum>
  <w:abstractNum w:abstractNumId="7" w15:restartNumberingAfterBreak="0">
    <w:nsid w:val="1C0475AD"/>
    <w:multiLevelType w:val="hybridMultilevel"/>
    <w:tmpl w:val="9BB2610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1275E42"/>
    <w:multiLevelType w:val="hybridMultilevel"/>
    <w:tmpl w:val="C6D0CE6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B6F2338"/>
    <w:multiLevelType w:val="hybridMultilevel"/>
    <w:tmpl w:val="9B9AF8C8"/>
    <w:lvl w:ilvl="0" w:tplc="A312714E">
      <w:start w:val="1"/>
      <w:numFmt w:val="bullet"/>
      <w:pStyle w:val="Opsomming"/>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5656F8F"/>
    <w:multiLevelType w:val="hybridMultilevel"/>
    <w:tmpl w:val="3440F8A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8"/>
  </w:num>
  <w:num w:numId="8">
    <w:abstractNumId w:val="5"/>
  </w:num>
  <w:num w:numId="9">
    <w:abstractNumId w:val="7"/>
  </w:num>
  <w:num w:numId="10">
    <w:abstractNumId w:val="6"/>
  </w:num>
  <w:num w:numId="11">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609"/>
    <w:rsid w:val="0001162D"/>
    <w:rsid w:val="00016C7D"/>
    <w:rsid w:val="00032A31"/>
    <w:rsid w:val="00051532"/>
    <w:rsid w:val="0008350E"/>
    <w:rsid w:val="0009158E"/>
    <w:rsid w:val="00093209"/>
    <w:rsid w:val="00093839"/>
    <w:rsid w:val="000A4095"/>
    <w:rsid w:val="000B5401"/>
    <w:rsid w:val="000C6D1F"/>
    <w:rsid w:val="000C7932"/>
    <w:rsid w:val="000D3F1C"/>
    <w:rsid w:val="000E0E87"/>
    <w:rsid w:val="000E1A4D"/>
    <w:rsid w:val="000E59EE"/>
    <w:rsid w:val="000E72B8"/>
    <w:rsid w:val="00112C68"/>
    <w:rsid w:val="0013311C"/>
    <w:rsid w:val="00135D0D"/>
    <w:rsid w:val="00143B67"/>
    <w:rsid w:val="00160E55"/>
    <w:rsid w:val="00181BD7"/>
    <w:rsid w:val="00186419"/>
    <w:rsid w:val="00194E1C"/>
    <w:rsid w:val="001A1E57"/>
    <w:rsid w:val="001B6799"/>
    <w:rsid w:val="001D1660"/>
    <w:rsid w:val="001E30F1"/>
    <w:rsid w:val="001E585D"/>
    <w:rsid w:val="001F204A"/>
    <w:rsid w:val="00206993"/>
    <w:rsid w:val="002165BC"/>
    <w:rsid w:val="002400D0"/>
    <w:rsid w:val="00252789"/>
    <w:rsid w:val="00260694"/>
    <w:rsid w:val="00267432"/>
    <w:rsid w:val="00274291"/>
    <w:rsid w:val="0027510E"/>
    <w:rsid w:val="002B617B"/>
    <w:rsid w:val="002C30E6"/>
    <w:rsid w:val="002C7CA7"/>
    <w:rsid w:val="002E15D1"/>
    <w:rsid w:val="00304699"/>
    <w:rsid w:val="00327C27"/>
    <w:rsid w:val="0034207A"/>
    <w:rsid w:val="003503E8"/>
    <w:rsid w:val="00367E7F"/>
    <w:rsid w:val="00373598"/>
    <w:rsid w:val="00386F87"/>
    <w:rsid w:val="003B3626"/>
    <w:rsid w:val="003B7965"/>
    <w:rsid w:val="003C6C1B"/>
    <w:rsid w:val="003D4A13"/>
    <w:rsid w:val="003E4C8B"/>
    <w:rsid w:val="003F7AF7"/>
    <w:rsid w:val="00402414"/>
    <w:rsid w:val="00416BB1"/>
    <w:rsid w:val="004214C7"/>
    <w:rsid w:val="00460FA8"/>
    <w:rsid w:val="0047694F"/>
    <w:rsid w:val="00490C85"/>
    <w:rsid w:val="00493115"/>
    <w:rsid w:val="00496F28"/>
    <w:rsid w:val="004B21E4"/>
    <w:rsid w:val="004B4942"/>
    <w:rsid w:val="004B64A0"/>
    <w:rsid w:val="004C5AC4"/>
    <w:rsid w:val="004D39C9"/>
    <w:rsid w:val="0050138C"/>
    <w:rsid w:val="00501AF5"/>
    <w:rsid w:val="00504A4A"/>
    <w:rsid w:val="00505EA3"/>
    <w:rsid w:val="00534848"/>
    <w:rsid w:val="005370A2"/>
    <w:rsid w:val="005429BE"/>
    <w:rsid w:val="00543403"/>
    <w:rsid w:val="00545312"/>
    <w:rsid w:val="005563CB"/>
    <w:rsid w:val="00561193"/>
    <w:rsid w:val="00562751"/>
    <w:rsid w:val="00570357"/>
    <w:rsid w:val="005852E7"/>
    <w:rsid w:val="00585B8D"/>
    <w:rsid w:val="00596846"/>
    <w:rsid w:val="005D370D"/>
    <w:rsid w:val="005E7301"/>
    <w:rsid w:val="005E73D9"/>
    <w:rsid w:val="005F0638"/>
    <w:rsid w:val="005F0B27"/>
    <w:rsid w:val="005F335D"/>
    <w:rsid w:val="00611953"/>
    <w:rsid w:val="0062164C"/>
    <w:rsid w:val="00634EEF"/>
    <w:rsid w:val="0065082F"/>
    <w:rsid w:val="006567F3"/>
    <w:rsid w:val="00666786"/>
    <w:rsid w:val="0066679D"/>
    <w:rsid w:val="00674B1B"/>
    <w:rsid w:val="00683DD8"/>
    <w:rsid w:val="0068438E"/>
    <w:rsid w:val="006B38D8"/>
    <w:rsid w:val="006C16F4"/>
    <w:rsid w:val="006C7266"/>
    <w:rsid w:val="006D6985"/>
    <w:rsid w:val="006E0C37"/>
    <w:rsid w:val="006E608A"/>
    <w:rsid w:val="006E79C0"/>
    <w:rsid w:val="006F5430"/>
    <w:rsid w:val="00704CC4"/>
    <w:rsid w:val="00734756"/>
    <w:rsid w:val="00757A73"/>
    <w:rsid w:val="007642E0"/>
    <w:rsid w:val="00773E91"/>
    <w:rsid w:val="00774DF4"/>
    <w:rsid w:val="00781C5B"/>
    <w:rsid w:val="00791B4D"/>
    <w:rsid w:val="00793FE4"/>
    <w:rsid w:val="007A057A"/>
    <w:rsid w:val="007A2435"/>
    <w:rsid w:val="007A3913"/>
    <w:rsid w:val="007A6184"/>
    <w:rsid w:val="007B0FC4"/>
    <w:rsid w:val="007B6261"/>
    <w:rsid w:val="007B6885"/>
    <w:rsid w:val="007C5961"/>
    <w:rsid w:val="007C5A88"/>
    <w:rsid w:val="007D18CE"/>
    <w:rsid w:val="007E2077"/>
    <w:rsid w:val="007E47B8"/>
    <w:rsid w:val="007F5B94"/>
    <w:rsid w:val="00822C8E"/>
    <w:rsid w:val="00836379"/>
    <w:rsid w:val="00837DF5"/>
    <w:rsid w:val="00845591"/>
    <w:rsid w:val="00845A7A"/>
    <w:rsid w:val="00861F39"/>
    <w:rsid w:val="00870286"/>
    <w:rsid w:val="00873B87"/>
    <w:rsid w:val="00895805"/>
    <w:rsid w:val="008C6035"/>
    <w:rsid w:val="008D2D97"/>
    <w:rsid w:val="00911D63"/>
    <w:rsid w:val="00925C3D"/>
    <w:rsid w:val="00925E39"/>
    <w:rsid w:val="00940EDF"/>
    <w:rsid w:val="009C3D47"/>
    <w:rsid w:val="009D0BEF"/>
    <w:rsid w:val="009E39E4"/>
    <w:rsid w:val="009F139E"/>
    <w:rsid w:val="00A00B1D"/>
    <w:rsid w:val="00A22396"/>
    <w:rsid w:val="00A46EDA"/>
    <w:rsid w:val="00A501D1"/>
    <w:rsid w:val="00A67758"/>
    <w:rsid w:val="00A71C59"/>
    <w:rsid w:val="00A71DE9"/>
    <w:rsid w:val="00A755BF"/>
    <w:rsid w:val="00A77D29"/>
    <w:rsid w:val="00A849D9"/>
    <w:rsid w:val="00A869DE"/>
    <w:rsid w:val="00A87048"/>
    <w:rsid w:val="00A91206"/>
    <w:rsid w:val="00AA3EBC"/>
    <w:rsid w:val="00AB11B5"/>
    <w:rsid w:val="00AB1CE3"/>
    <w:rsid w:val="00AB3C19"/>
    <w:rsid w:val="00AB7738"/>
    <w:rsid w:val="00AC4552"/>
    <w:rsid w:val="00AC7BDE"/>
    <w:rsid w:val="00AD356F"/>
    <w:rsid w:val="00AD4E67"/>
    <w:rsid w:val="00B0787C"/>
    <w:rsid w:val="00B32609"/>
    <w:rsid w:val="00B461B1"/>
    <w:rsid w:val="00B77F13"/>
    <w:rsid w:val="00B85790"/>
    <w:rsid w:val="00B9657B"/>
    <w:rsid w:val="00BA4A0B"/>
    <w:rsid w:val="00BB011B"/>
    <w:rsid w:val="00BB66EE"/>
    <w:rsid w:val="00BC301E"/>
    <w:rsid w:val="00BC37A6"/>
    <w:rsid w:val="00BD1ED3"/>
    <w:rsid w:val="00BE2A38"/>
    <w:rsid w:val="00BE6C74"/>
    <w:rsid w:val="00BF4F00"/>
    <w:rsid w:val="00C11F5D"/>
    <w:rsid w:val="00C17915"/>
    <w:rsid w:val="00C30BC7"/>
    <w:rsid w:val="00C4432E"/>
    <w:rsid w:val="00C47D0D"/>
    <w:rsid w:val="00C73BD8"/>
    <w:rsid w:val="00C8355A"/>
    <w:rsid w:val="00C872BF"/>
    <w:rsid w:val="00C94D1F"/>
    <w:rsid w:val="00CA1055"/>
    <w:rsid w:val="00CB16AA"/>
    <w:rsid w:val="00CC1838"/>
    <w:rsid w:val="00CD57B6"/>
    <w:rsid w:val="00CE17AD"/>
    <w:rsid w:val="00CE39F5"/>
    <w:rsid w:val="00CE3A49"/>
    <w:rsid w:val="00CE7EA8"/>
    <w:rsid w:val="00D21F67"/>
    <w:rsid w:val="00D26E0E"/>
    <w:rsid w:val="00D277FE"/>
    <w:rsid w:val="00D34247"/>
    <w:rsid w:val="00D449D0"/>
    <w:rsid w:val="00D64A61"/>
    <w:rsid w:val="00D7458A"/>
    <w:rsid w:val="00D801DB"/>
    <w:rsid w:val="00D840D9"/>
    <w:rsid w:val="00D84BD7"/>
    <w:rsid w:val="00D921FB"/>
    <w:rsid w:val="00D975A9"/>
    <w:rsid w:val="00DB3FFA"/>
    <w:rsid w:val="00DB4B62"/>
    <w:rsid w:val="00DC285C"/>
    <w:rsid w:val="00DC492B"/>
    <w:rsid w:val="00DC51E5"/>
    <w:rsid w:val="00DD7555"/>
    <w:rsid w:val="00DE3042"/>
    <w:rsid w:val="00DF5311"/>
    <w:rsid w:val="00DF6922"/>
    <w:rsid w:val="00DF7270"/>
    <w:rsid w:val="00E1788E"/>
    <w:rsid w:val="00E211A6"/>
    <w:rsid w:val="00E25DFA"/>
    <w:rsid w:val="00E51717"/>
    <w:rsid w:val="00E54C35"/>
    <w:rsid w:val="00E56F56"/>
    <w:rsid w:val="00E71271"/>
    <w:rsid w:val="00E758E9"/>
    <w:rsid w:val="00E81E35"/>
    <w:rsid w:val="00E93A38"/>
    <w:rsid w:val="00EA001A"/>
    <w:rsid w:val="00EA3FB5"/>
    <w:rsid w:val="00EB060B"/>
    <w:rsid w:val="00EB5157"/>
    <w:rsid w:val="00EC3886"/>
    <w:rsid w:val="00EC546A"/>
    <w:rsid w:val="00EE4729"/>
    <w:rsid w:val="00EF26AC"/>
    <w:rsid w:val="00F27216"/>
    <w:rsid w:val="00F35DB4"/>
    <w:rsid w:val="00F37191"/>
    <w:rsid w:val="00F71C6D"/>
    <w:rsid w:val="00F77806"/>
    <w:rsid w:val="00F900F3"/>
    <w:rsid w:val="00F90630"/>
    <w:rsid w:val="00F94B7F"/>
    <w:rsid w:val="00FA0265"/>
    <w:rsid w:val="00FA322F"/>
    <w:rsid w:val="00FA4D3F"/>
    <w:rsid w:val="00FD17E3"/>
    <w:rsid w:val="00FD568C"/>
    <w:rsid w:val="00FE16B7"/>
    <w:rsid w:val="00FF4B11"/>
    <w:rsid w:val="00FF6AAE"/>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FD682"/>
  <w15:docId w15:val="{BEB23E41-B469-4D55-8F2A-8A2C66E9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64" w:lineRule="auto"/>
    </w:pPr>
    <w:rPr>
      <w:sz w:val="21"/>
    </w:rPr>
  </w:style>
  <w:style w:type="paragraph" w:styleId="Kop1">
    <w:name w:val="heading 1"/>
    <w:basedOn w:val="Standaard"/>
    <w:next w:val="Standaard"/>
    <w:link w:val="Kop1Char"/>
    <w:qFormat/>
    <w:rsid w:val="000E1A4D"/>
    <w:pPr>
      <w:outlineLvl w:val="0"/>
    </w:pPr>
    <w:rPr>
      <w:rFonts w:ascii="Trebuchet MS" w:hAnsi="Trebuchet MS"/>
      <w:color w:val="00619B"/>
      <w:sz w:val="28"/>
      <w:szCs w:val="28"/>
    </w:rPr>
  </w:style>
  <w:style w:type="paragraph" w:styleId="Kop2">
    <w:name w:val="heading 2"/>
    <w:basedOn w:val="Standaard"/>
    <w:next w:val="Standaard"/>
    <w:link w:val="Kop2Char"/>
    <w:unhideWhenUsed/>
    <w:qFormat/>
    <w:rsid w:val="000E1A4D"/>
    <w:pPr>
      <w:shd w:val="clear" w:color="auto" w:fill="FFFFFF"/>
      <w:spacing w:after="48" w:line="240" w:lineRule="auto"/>
      <w:textAlignment w:val="baseline"/>
      <w:outlineLvl w:val="1"/>
    </w:pPr>
    <w:rPr>
      <w:rFonts w:ascii="Trebuchet MS" w:eastAsia="Times New Roman" w:hAnsi="Trebuchet MS" w:cs="Times New Roman"/>
      <w:color w:val="00679F"/>
      <w:kern w:val="36"/>
      <w:sz w:val="20"/>
      <w:szCs w:val="20"/>
    </w:rPr>
  </w:style>
  <w:style w:type="paragraph" w:styleId="Kop3">
    <w:name w:val="heading 3"/>
    <w:basedOn w:val="Standaard"/>
    <w:next w:val="Standaard"/>
    <w:link w:val="Kop3Char"/>
    <w:uiPriority w:val="9"/>
    <w:unhideWhenUsed/>
    <w:qFormat/>
    <w:rsid w:val="00925E39"/>
    <w:pPr>
      <w:pBdr>
        <w:bottom w:val="single" w:sz="4" w:space="1" w:color="auto"/>
      </w:pBdr>
      <w:tabs>
        <w:tab w:val="left" w:pos="220"/>
        <w:tab w:val="left" w:pos="720"/>
      </w:tabs>
      <w:autoSpaceDE w:val="0"/>
      <w:autoSpaceDN w:val="0"/>
      <w:adjustRightInd w:val="0"/>
      <w:spacing w:after="60" w:line="240" w:lineRule="auto"/>
      <w:outlineLvl w:val="2"/>
    </w:pPr>
    <w:rPr>
      <w:rFonts w:ascii="Trebuchet MS" w:eastAsia="Times New Roman" w:hAnsi="Trebuchet MS" w:cs="Calibri"/>
      <w:b/>
      <w:lang w:val="nl-NL"/>
    </w:rPr>
  </w:style>
  <w:style w:type="paragraph" w:styleId="Kop4">
    <w:name w:val="heading 4"/>
    <w:basedOn w:val="Standaard"/>
    <w:next w:val="Standaard"/>
    <w:link w:val="Kop4Char"/>
    <w:uiPriority w:val="9"/>
    <w:unhideWhenUsed/>
    <w:qFormat/>
    <w:rsid w:val="00925E39"/>
    <w:pPr>
      <w:tabs>
        <w:tab w:val="left" w:pos="220"/>
        <w:tab w:val="left" w:pos="720"/>
      </w:tabs>
      <w:autoSpaceDE w:val="0"/>
      <w:autoSpaceDN w:val="0"/>
      <w:adjustRightInd w:val="0"/>
      <w:spacing w:after="60" w:line="240" w:lineRule="auto"/>
      <w:outlineLvl w:val="3"/>
    </w:pPr>
    <w:rPr>
      <w:rFonts w:ascii="Trebuchet MS" w:eastAsia="Times New Roman" w:hAnsi="Trebuchet MS" w:cs="Calibri"/>
      <w:b/>
      <w:lang w:val="nl-NL"/>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A9A57C" w:themeColor="accent1"/>
      <w:sz w:val="22"/>
    </w:rPr>
  </w:style>
  <w:style w:type="paragraph" w:styleId="Kop6">
    <w:name w:val="heading 6"/>
    <w:basedOn w:val="Standaard"/>
    <w:next w:val="Standaard"/>
    <w:link w:val="Kop6Char"/>
    <w:uiPriority w:val="9"/>
    <w:semiHidden/>
    <w:unhideWhenUsed/>
    <w:qFormat/>
    <w:pPr>
      <w:keepNext/>
      <w:keepLines/>
      <w:spacing w:before="200" w:after="0"/>
      <w:outlineLvl w:val="5"/>
    </w:pPr>
    <w:rPr>
      <w:rFonts w:asciiTheme="majorHAnsi" w:eastAsiaTheme="majorEastAsia" w:hAnsiTheme="majorHAnsi" w:cstheme="majorBidi"/>
      <w:i/>
      <w:iCs/>
      <w:color w:val="A9A57C" w:themeColor="accent1"/>
      <w:sz w:val="22"/>
    </w:rPr>
  </w:style>
  <w:style w:type="paragraph" w:styleId="Kop7">
    <w:name w:val="heading 7"/>
    <w:basedOn w:val="Standaard"/>
    <w:next w:val="Standaard"/>
    <w:link w:val="Kop7Char"/>
    <w:uiPriority w:val="9"/>
    <w:semiHidden/>
    <w:unhideWhenUsed/>
    <w:qFormat/>
    <w:pPr>
      <w:keepNext/>
      <w:keepLines/>
      <w:spacing w:before="200" w:after="0"/>
      <w:outlineLvl w:val="6"/>
    </w:pPr>
    <w:rPr>
      <w:rFonts w:asciiTheme="majorHAnsi" w:eastAsiaTheme="majorEastAsia" w:hAnsiTheme="majorHAnsi" w:cstheme="majorBidi"/>
      <w:i/>
      <w:iCs/>
      <w:color w:val="2F2B20" w:themeColor="text1"/>
      <w:sz w:val="22"/>
    </w:rPr>
  </w:style>
  <w:style w:type="paragraph" w:styleId="Kop8">
    <w:name w:val="heading 8"/>
    <w:basedOn w:val="Standaard"/>
    <w:next w:val="Standaard"/>
    <w:link w:val="Kop8Char"/>
    <w:uiPriority w:val="9"/>
    <w:semiHidden/>
    <w:unhideWhenUsed/>
    <w:qFormat/>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Kop9">
    <w:name w:val="heading 9"/>
    <w:basedOn w:val="Standaard"/>
    <w:next w:val="Standaard"/>
    <w:link w:val="Kop9Char"/>
    <w:uiPriority w:val="9"/>
    <w:semiHidden/>
    <w:unhideWhenUsed/>
    <w:qFormat/>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E1A4D"/>
    <w:rPr>
      <w:rFonts w:ascii="Trebuchet MS" w:hAnsi="Trebuchet MS"/>
      <w:color w:val="00619B"/>
      <w:sz w:val="28"/>
      <w:szCs w:val="28"/>
    </w:rPr>
  </w:style>
  <w:style w:type="character" w:customStyle="1" w:styleId="Kop2Char">
    <w:name w:val="Kop 2 Char"/>
    <w:basedOn w:val="Standaardalinea-lettertype"/>
    <w:link w:val="Kop2"/>
    <w:rsid w:val="000E1A4D"/>
    <w:rPr>
      <w:rFonts w:ascii="Trebuchet MS" w:eastAsia="Times New Roman" w:hAnsi="Trebuchet MS" w:cs="Times New Roman"/>
      <w:color w:val="00679F"/>
      <w:kern w:val="36"/>
      <w:sz w:val="20"/>
      <w:szCs w:val="20"/>
      <w:shd w:val="clear" w:color="auto" w:fill="FFFFFF"/>
    </w:rPr>
  </w:style>
  <w:style w:type="character" w:customStyle="1" w:styleId="Kop3Char">
    <w:name w:val="Kop 3 Char"/>
    <w:basedOn w:val="Standaardalinea-lettertype"/>
    <w:link w:val="Kop3"/>
    <w:uiPriority w:val="9"/>
    <w:rsid w:val="00925E39"/>
    <w:rPr>
      <w:rFonts w:ascii="Trebuchet MS" w:eastAsia="Times New Roman" w:hAnsi="Trebuchet MS" w:cs="Calibri"/>
      <w:b/>
      <w:sz w:val="21"/>
      <w:lang w:val="nl-NL"/>
    </w:rPr>
  </w:style>
  <w:style w:type="character" w:customStyle="1" w:styleId="Kop4Char">
    <w:name w:val="Kop 4 Char"/>
    <w:basedOn w:val="Standaardalinea-lettertype"/>
    <w:link w:val="Kop4"/>
    <w:uiPriority w:val="9"/>
    <w:rsid w:val="00925E39"/>
    <w:rPr>
      <w:rFonts w:ascii="Trebuchet MS" w:eastAsia="Times New Roman" w:hAnsi="Trebuchet MS" w:cs="Calibri"/>
      <w:b/>
      <w:sz w:val="21"/>
      <w:lang w:val="nl-NL"/>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000000"/>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000000"/>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000000"/>
      <w:sz w:val="20"/>
      <w:szCs w:val="20"/>
    </w:rPr>
  </w:style>
  <w:style w:type="character" w:styleId="Zwaar">
    <w:name w:val="Strong"/>
    <w:uiPriority w:val="22"/>
    <w:qFormat/>
    <w:rsid w:val="000E1A4D"/>
    <w:rPr>
      <w:rFonts w:ascii="Trebuchet MS" w:eastAsia="Times New Roman" w:hAnsi="Trebuchet MS" w:cs="Times New Roman"/>
      <w:color w:val="000000"/>
      <w:sz w:val="20"/>
      <w:szCs w:val="20"/>
    </w:rPr>
  </w:style>
  <w:style w:type="character" w:styleId="Nadruk">
    <w:name w:val="Emphasis"/>
    <w:basedOn w:val="Standaardalinea-lettertype"/>
    <w:uiPriority w:val="20"/>
    <w:qFormat/>
    <w:rPr>
      <w:i/>
      <w:iCs/>
      <w:color w:val="000000"/>
    </w:rPr>
  </w:style>
  <w:style w:type="character" w:customStyle="1" w:styleId="Tekenvoorintensievereferentie">
    <w:name w:val="Teken voor intensieve referentie"/>
    <w:basedOn w:val="Standaardalinea-lettertype"/>
    <w:uiPriority w:val="32"/>
    <w:rPr>
      <w:rFonts w:cs="Times New Roman"/>
      <w:b/>
      <w:color w:val="000000"/>
      <w:szCs w:val="20"/>
      <w:u w:val="single"/>
    </w:rPr>
  </w:style>
  <w:style w:type="character" w:customStyle="1" w:styleId="Tekensvoorsubtielereferentie">
    <w:name w:val="Tekens voor subtiele referentie"/>
    <w:basedOn w:val="Standaardalinea-lettertype"/>
    <w:uiPriority w:val="31"/>
    <w:rPr>
      <w:rFonts w:cs="Times New Roman"/>
      <w:color w:val="000000"/>
      <w:szCs w:val="20"/>
      <w:u w:val="single"/>
    </w:rPr>
  </w:style>
  <w:style w:type="character" w:customStyle="1" w:styleId="Tekensvoorboektitel">
    <w:name w:val="Tekens voor boektitel"/>
    <w:basedOn w:val="Standaardalinea-lettertype"/>
    <w:uiPriority w:val="33"/>
    <w:rPr>
      <w:rFonts w:asciiTheme="majorHAnsi" w:hAnsiTheme="majorHAnsi" w:cs="Times New Roman"/>
      <w:b/>
      <w:i/>
      <w:color w:val="000000"/>
      <w:szCs w:val="20"/>
    </w:rPr>
  </w:style>
  <w:style w:type="character" w:customStyle="1" w:styleId="Tekenvoorintensievenadruk">
    <w:name w:val="Teken voor intensieve nadruk"/>
    <w:basedOn w:val="Standaardalinea-lettertype"/>
    <w:uiPriority w:val="21"/>
    <w:rPr>
      <w:rFonts w:cs="Times New Roman"/>
      <w:b/>
      <w:i/>
      <w:color w:val="000000"/>
      <w:szCs w:val="20"/>
    </w:rPr>
  </w:style>
  <w:style w:type="character" w:customStyle="1" w:styleId="Tekensvoorsubtielenadruk">
    <w:name w:val="Tekens voor subtiele nadruk"/>
    <w:basedOn w:val="Standaardalinea-lettertype"/>
    <w:uiPriority w:val="19"/>
    <w:rPr>
      <w:rFonts w:cs="Times New Roman"/>
      <w:i/>
      <w:color w:val="000000"/>
      <w:szCs w:val="20"/>
    </w:rPr>
  </w:style>
  <w:style w:type="paragraph" w:styleId="Citaat">
    <w:name w:val="Quote"/>
    <w:basedOn w:val="Standaard"/>
    <w:next w:val="Standaard"/>
    <w:link w:val="CitaatChar"/>
    <w:uiPriority w:val="29"/>
    <w:qFormat/>
    <w:pPr>
      <w:spacing w:before="160" w:line="300" w:lineRule="auto"/>
      <w:ind w:left="144" w:right="144"/>
      <w:jc w:val="center"/>
    </w:pPr>
    <w:rPr>
      <w:rFonts w:asciiTheme="majorHAnsi" w:eastAsiaTheme="minorEastAsia" w:hAnsiTheme="majorHAnsi"/>
      <w:i/>
      <w:iCs/>
      <w:color w:val="A9A57C" w:themeColor="accent1"/>
      <w:sz w:val="24"/>
      <w14:ligatures w14:val="standard"/>
      <w14:numForm w14:val="oldStyle"/>
    </w:rPr>
  </w:style>
  <w:style w:type="character" w:customStyle="1" w:styleId="CitaatChar">
    <w:name w:val="Citaat Char"/>
    <w:basedOn w:val="Standaardalinea-lettertype"/>
    <w:link w:val="Citaat"/>
    <w:uiPriority w:val="29"/>
    <w:rPr>
      <w:rFonts w:asciiTheme="majorHAnsi" w:eastAsiaTheme="minorEastAsia" w:hAnsiTheme="majorHAnsi"/>
      <w:i/>
      <w:iCs/>
      <w:color w:val="000000"/>
      <w:sz w:val="24"/>
      <w14:ligatures w14:val="standard"/>
      <w14:numForm w14:val="oldStyle"/>
    </w:rPr>
  </w:style>
  <w:style w:type="paragraph" w:styleId="Duidelijkcitaat">
    <w:name w:val="Intense Quote"/>
    <w:basedOn w:val="Standaard"/>
    <w:next w:val="Standaard"/>
    <w:link w:val="Duidelijkcitaat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table" w:styleId="Tabelraster">
    <w:name w:val="Table Grid"/>
    <w:basedOn w:val="Standaardtabel"/>
    <w:uiPriority w:val="39"/>
    <w:pPr>
      <w:spacing w:after="0" w:line="240" w:lineRule="auto"/>
    </w:pPr>
    <w:tblPr>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Pr>
  </w:style>
  <w:style w:type="paragraph" w:styleId="Koptekst">
    <w:name w:val="header"/>
    <w:basedOn w:val="Standaard"/>
    <w:link w:val="KoptekstChar"/>
    <w:uiPriority w:val="99"/>
    <w:unhideWhenUsed/>
    <w:pPr>
      <w:tabs>
        <w:tab w:val="center" w:pos="4320"/>
        <w:tab w:val="right" w:pos="8640"/>
      </w:tabs>
    </w:pPr>
  </w:style>
  <w:style w:type="character" w:customStyle="1" w:styleId="KoptekstChar">
    <w:name w:val="Koptekst Char"/>
    <w:basedOn w:val="Standaardalinea-lettertype"/>
    <w:link w:val="Koptekst"/>
    <w:uiPriority w:val="99"/>
    <w:rPr>
      <w:rFonts w:cs="Times New Roman"/>
      <w:color w:val="000000"/>
      <w:szCs w:val="20"/>
    </w:rPr>
  </w:style>
  <w:style w:type="paragraph" w:styleId="Voettekst">
    <w:name w:val="footer"/>
    <w:basedOn w:val="Standaard"/>
    <w:link w:val="VoettekstChar"/>
    <w:uiPriority w:val="99"/>
    <w:unhideWhenUsed/>
    <w:pPr>
      <w:tabs>
        <w:tab w:val="center" w:pos="4320"/>
        <w:tab w:val="right" w:pos="8640"/>
      </w:tabs>
    </w:pPr>
  </w:style>
  <w:style w:type="character" w:customStyle="1" w:styleId="VoettekstChar">
    <w:name w:val="Voettekst Char"/>
    <w:basedOn w:val="Standaardalinea-lettertype"/>
    <w:link w:val="Voettekst"/>
    <w:uiPriority w:val="99"/>
    <w:rPr>
      <w:rFonts w:cs="Times New Roman"/>
      <w:color w:val="000000"/>
      <w:szCs w:val="20"/>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color w:val="000000"/>
      <w:sz w:val="16"/>
      <w:szCs w:val="16"/>
    </w:rPr>
  </w:style>
  <w:style w:type="paragraph" w:styleId="Bijschrift">
    <w:name w:val="caption"/>
    <w:basedOn w:val="Standaard"/>
    <w:next w:val="Standaard"/>
    <w:uiPriority w:val="35"/>
    <w:unhideWhenUsed/>
    <w:qFormat/>
    <w:pPr>
      <w:spacing w:line="240" w:lineRule="auto"/>
    </w:pPr>
    <w:rPr>
      <w:rFonts w:eastAsiaTheme="minorEastAsia"/>
      <w:b/>
      <w:bCs/>
      <w:smallCaps/>
      <w:color w:val="675E47" w:themeColor="text2"/>
      <w:spacing w:val="6"/>
      <w:sz w:val="20"/>
      <w:szCs w:val="18"/>
    </w:rPr>
  </w:style>
  <w:style w:type="paragraph" w:styleId="Geenafstand">
    <w:name w:val="No Spacing"/>
    <w:link w:val="GeenafstandChar"/>
    <w:uiPriority w:val="1"/>
    <w:qFormat/>
    <w:pPr>
      <w:spacing w:after="0" w:line="240" w:lineRule="auto"/>
    </w:pPr>
  </w:style>
  <w:style w:type="paragraph" w:styleId="Bloktekst">
    <w:name w:val="Block Text"/>
    <w:aliases w:val="Ingesprongen blok"/>
    <w:uiPriority w:val="40"/>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jstopsomteken">
    <w:name w:val="List Bullet"/>
    <w:basedOn w:val="Standaard"/>
    <w:uiPriority w:val="6"/>
    <w:unhideWhenUsed/>
    <w:pPr>
      <w:numPr>
        <w:numId w:val="1"/>
      </w:numPr>
      <w:spacing w:after="0"/>
      <w:contextualSpacing/>
    </w:pPr>
  </w:style>
  <w:style w:type="paragraph" w:styleId="Lijstopsomteken2">
    <w:name w:val="List Bullet 2"/>
    <w:basedOn w:val="Standaard"/>
    <w:uiPriority w:val="6"/>
    <w:unhideWhenUsed/>
    <w:pPr>
      <w:numPr>
        <w:numId w:val="2"/>
      </w:numPr>
      <w:spacing w:after="0"/>
    </w:pPr>
  </w:style>
  <w:style w:type="paragraph" w:styleId="Lijstopsomteken3">
    <w:name w:val="List Bullet 3"/>
    <w:basedOn w:val="Standaard"/>
    <w:uiPriority w:val="6"/>
    <w:unhideWhenUsed/>
    <w:pPr>
      <w:numPr>
        <w:numId w:val="3"/>
      </w:numPr>
      <w:spacing w:after="0"/>
    </w:pPr>
  </w:style>
  <w:style w:type="paragraph" w:styleId="Lijstopsomteken4">
    <w:name w:val="List Bullet 4"/>
    <w:basedOn w:val="Standaard"/>
    <w:uiPriority w:val="6"/>
    <w:unhideWhenUsed/>
    <w:pPr>
      <w:numPr>
        <w:numId w:val="4"/>
      </w:numPr>
      <w:spacing w:after="0"/>
    </w:pPr>
  </w:style>
  <w:style w:type="paragraph" w:styleId="Lijstopsomteken5">
    <w:name w:val="List Bullet 5"/>
    <w:basedOn w:val="Standaard"/>
    <w:uiPriority w:val="6"/>
    <w:unhideWhenUsed/>
    <w:pPr>
      <w:numPr>
        <w:numId w:val="5"/>
      </w:numPr>
      <w:spacing w:after="0"/>
    </w:pPr>
  </w:style>
  <w:style w:type="paragraph" w:styleId="Inhopg1">
    <w:name w:val="toc 1"/>
    <w:basedOn w:val="Standaard"/>
    <w:next w:val="Standaard"/>
    <w:autoRedefine/>
    <w:uiPriority w:val="99"/>
    <w:semiHidden/>
    <w:unhideWhenUsed/>
    <w:pPr>
      <w:tabs>
        <w:tab w:val="right" w:leader="dot" w:pos="8630"/>
      </w:tabs>
      <w:spacing w:after="40" w:line="240" w:lineRule="auto"/>
    </w:pPr>
    <w:rPr>
      <w:smallCaps/>
      <w:noProof/>
      <w:color w:val="9CBEBD" w:themeColor="accent2"/>
    </w:rPr>
  </w:style>
  <w:style w:type="paragraph" w:styleId="Inhopg2">
    <w:name w:val="toc 2"/>
    <w:basedOn w:val="Standaard"/>
    <w:next w:val="Standaard"/>
    <w:autoRedefine/>
    <w:uiPriority w:val="99"/>
    <w:semiHidden/>
    <w:unhideWhenUsed/>
    <w:pPr>
      <w:tabs>
        <w:tab w:val="right" w:leader="dot" w:pos="8630"/>
      </w:tabs>
      <w:spacing w:after="40" w:line="240" w:lineRule="auto"/>
      <w:ind w:left="216"/>
    </w:pPr>
    <w:rPr>
      <w:smallCaps/>
      <w:noProof/>
    </w:rPr>
  </w:style>
  <w:style w:type="paragraph" w:styleId="Inhopg3">
    <w:name w:val="toc 3"/>
    <w:basedOn w:val="Standaard"/>
    <w:next w:val="Standaard"/>
    <w:autoRedefine/>
    <w:uiPriority w:val="99"/>
    <w:semiHidden/>
    <w:unhideWhenUsed/>
    <w:pPr>
      <w:tabs>
        <w:tab w:val="right" w:leader="dot" w:pos="8630"/>
      </w:tabs>
      <w:spacing w:after="40" w:line="240" w:lineRule="auto"/>
      <w:ind w:left="446"/>
    </w:pPr>
    <w:rPr>
      <w:smallCaps/>
      <w:noProof/>
    </w:rPr>
  </w:style>
  <w:style w:type="paragraph" w:styleId="Inhopg4">
    <w:name w:val="toc 4"/>
    <w:basedOn w:val="Standaard"/>
    <w:next w:val="Standaard"/>
    <w:autoRedefine/>
    <w:uiPriority w:val="99"/>
    <w:semiHidden/>
    <w:unhideWhenUsed/>
    <w:pPr>
      <w:tabs>
        <w:tab w:val="right" w:leader="dot" w:pos="8630"/>
      </w:tabs>
      <w:spacing w:after="40" w:line="240" w:lineRule="auto"/>
      <w:ind w:left="662"/>
    </w:pPr>
    <w:rPr>
      <w:smallCaps/>
      <w:noProof/>
    </w:rPr>
  </w:style>
  <w:style w:type="paragraph" w:styleId="Inhopg5">
    <w:name w:val="toc 5"/>
    <w:basedOn w:val="Standaard"/>
    <w:next w:val="Standaard"/>
    <w:autoRedefine/>
    <w:uiPriority w:val="99"/>
    <w:semiHidden/>
    <w:unhideWhenUsed/>
    <w:pPr>
      <w:tabs>
        <w:tab w:val="right" w:leader="dot" w:pos="8630"/>
      </w:tabs>
      <w:spacing w:after="40" w:line="240" w:lineRule="auto"/>
      <w:ind w:left="878"/>
    </w:pPr>
    <w:rPr>
      <w:smallCaps/>
      <w:noProof/>
    </w:rPr>
  </w:style>
  <w:style w:type="paragraph" w:styleId="Inhopg6">
    <w:name w:val="toc 6"/>
    <w:basedOn w:val="Standaard"/>
    <w:next w:val="Standaard"/>
    <w:autoRedefine/>
    <w:uiPriority w:val="99"/>
    <w:semiHidden/>
    <w:unhideWhenUsed/>
    <w:pPr>
      <w:tabs>
        <w:tab w:val="right" w:leader="dot" w:pos="8630"/>
      </w:tabs>
      <w:spacing w:after="40" w:line="240" w:lineRule="auto"/>
      <w:ind w:left="1094"/>
    </w:pPr>
    <w:rPr>
      <w:smallCaps/>
      <w:noProof/>
    </w:rPr>
  </w:style>
  <w:style w:type="paragraph" w:styleId="Inhopg7">
    <w:name w:val="toc 7"/>
    <w:basedOn w:val="Standaard"/>
    <w:next w:val="Standaard"/>
    <w:autoRedefine/>
    <w:uiPriority w:val="99"/>
    <w:semiHidden/>
    <w:unhideWhenUsed/>
    <w:pPr>
      <w:tabs>
        <w:tab w:val="right" w:leader="dot" w:pos="8630"/>
      </w:tabs>
      <w:spacing w:after="40" w:line="240" w:lineRule="auto"/>
      <w:ind w:left="1325"/>
    </w:pPr>
    <w:rPr>
      <w:smallCaps/>
      <w:noProof/>
    </w:rPr>
  </w:style>
  <w:style w:type="paragraph" w:styleId="Inhopg8">
    <w:name w:val="toc 8"/>
    <w:basedOn w:val="Standaard"/>
    <w:next w:val="Standaard"/>
    <w:autoRedefine/>
    <w:uiPriority w:val="99"/>
    <w:semiHidden/>
    <w:unhideWhenUsed/>
    <w:pPr>
      <w:tabs>
        <w:tab w:val="right" w:leader="dot" w:pos="8630"/>
      </w:tabs>
      <w:spacing w:after="40" w:line="240" w:lineRule="auto"/>
      <w:ind w:left="1540"/>
    </w:pPr>
    <w:rPr>
      <w:smallCaps/>
      <w:noProof/>
    </w:rPr>
  </w:style>
  <w:style w:type="paragraph" w:styleId="Inhopg9">
    <w:name w:val="toc 9"/>
    <w:basedOn w:val="Standaard"/>
    <w:next w:val="Standaard"/>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Standaardalinea-lettertype"/>
    <w:unhideWhenUsed/>
    <w:rPr>
      <w:color w:val="000000"/>
      <w:u w:val="single"/>
    </w:rPr>
  </w:style>
  <w:style w:type="character" w:styleId="Titelvanboek">
    <w:name w:val="Book Title"/>
    <w:basedOn w:val="Standaardalinea-lettertype"/>
    <w:uiPriority w:val="33"/>
    <w:qFormat/>
    <w:rPr>
      <w:b/>
      <w:bCs/>
      <w:caps w:val="0"/>
      <w:smallCaps/>
      <w:spacing w:val="10"/>
    </w:rPr>
  </w:style>
  <w:style w:type="character" w:styleId="Intensievebenadrukking">
    <w:name w:val="Intense Emphasis"/>
    <w:basedOn w:val="Standaardalinea-lettertype"/>
    <w:uiPriority w:val="21"/>
    <w:qFormat/>
    <w:rPr>
      <w:b/>
      <w:bCs/>
      <w:i/>
      <w:iCs/>
      <w:color w:val="000000"/>
    </w:rPr>
  </w:style>
  <w:style w:type="character" w:styleId="Intensieveverwijzing">
    <w:name w:val="Intense Reference"/>
    <w:basedOn w:val="Standaardalinea-lettertype"/>
    <w:uiPriority w:val="32"/>
    <w:qFormat/>
    <w:rPr>
      <w:b/>
      <w:bCs/>
      <w:smallCaps/>
      <w:color w:val="000000"/>
      <w:spacing w:val="5"/>
      <w:u w:val="single"/>
    </w:rPr>
  </w:style>
  <w:style w:type="character" w:styleId="Subtielebenadrukking">
    <w:name w:val="Subtle Emphasis"/>
    <w:basedOn w:val="Standaardalinea-lettertype"/>
    <w:uiPriority w:val="19"/>
    <w:qFormat/>
    <w:rPr>
      <w:b w:val="0"/>
      <w:i/>
      <w:iCs/>
      <w:color w:val="000000"/>
    </w:rPr>
  </w:style>
  <w:style w:type="character" w:styleId="Subtieleverwijzing">
    <w:name w:val="Subtle Reference"/>
    <w:basedOn w:val="Standaardalinea-lettertype"/>
    <w:uiPriority w:val="31"/>
    <w:qFormat/>
    <w:rPr>
      <w:smallCaps/>
      <w:color w:val="000000"/>
      <w:u w:val="single"/>
    </w:rPr>
  </w:style>
  <w:style w:type="paragraph" w:styleId="Afsluiting">
    <w:name w:val="Closing"/>
    <w:basedOn w:val="Standaard"/>
    <w:link w:val="AfsluitingChar"/>
    <w:uiPriority w:val="5"/>
    <w:unhideWhenUsed/>
    <w:pPr>
      <w:spacing w:before="480" w:after="960"/>
      <w:contextualSpacing/>
    </w:pPr>
    <w:rPr>
      <w:b/>
      <w:color w:val="675E47" w:themeColor="text2"/>
    </w:rPr>
  </w:style>
  <w:style w:type="character" w:customStyle="1" w:styleId="AfsluitingChar">
    <w:name w:val="Afsluiting Char"/>
    <w:basedOn w:val="Standaardalinea-lettertype"/>
    <w:link w:val="Afsluiting"/>
    <w:uiPriority w:val="5"/>
    <w:rPr>
      <w:b/>
      <w:color w:val="000000"/>
      <w:sz w:val="21"/>
    </w:rPr>
  </w:style>
  <w:style w:type="paragraph" w:customStyle="1" w:styleId="Adresvangeadresseerde">
    <w:name w:val="Adres van geadresseerde"/>
    <w:basedOn w:val="Geenafstand"/>
    <w:uiPriority w:val="3"/>
    <w:qFormat/>
    <w:pPr>
      <w:spacing w:after="360"/>
      <w:contextualSpacing/>
    </w:pPr>
    <w:rPr>
      <w:color w:val="675E47" w:themeColor="text2"/>
      <w:sz w:val="21"/>
    </w:rPr>
  </w:style>
  <w:style w:type="paragraph" w:styleId="Aanhef">
    <w:name w:val="Salutation"/>
    <w:basedOn w:val="Geenafstand"/>
    <w:next w:val="Standaard"/>
    <w:link w:val="AanhefChar"/>
    <w:uiPriority w:val="4"/>
    <w:unhideWhenUsed/>
    <w:pPr>
      <w:spacing w:before="480" w:after="320"/>
      <w:contextualSpacing/>
    </w:pPr>
    <w:rPr>
      <w:b/>
      <w:color w:val="675E47" w:themeColor="text2"/>
      <w:sz w:val="21"/>
    </w:rPr>
  </w:style>
  <w:style w:type="character" w:customStyle="1" w:styleId="AanhefChar">
    <w:name w:val="Aanhef Char"/>
    <w:basedOn w:val="Standaardalinea-lettertype"/>
    <w:link w:val="Aanhef"/>
    <w:uiPriority w:val="4"/>
    <w:rPr>
      <w:b/>
      <w:color w:val="000000"/>
      <w:sz w:val="21"/>
    </w:rPr>
  </w:style>
  <w:style w:type="paragraph" w:customStyle="1" w:styleId="Adresvanafzender">
    <w:name w:val="Adres van afzender"/>
    <w:basedOn w:val="Geenafstand"/>
    <w:uiPriority w:val="2"/>
    <w:qFormat/>
    <w:pPr>
      <w:spacing w:after="360"/>
      <w:contextualSpacing/>
    </w:pPr>
  </w:style>
  <w:style w:type="paragraph" w:styleId="Ondertitel">
    <w:name w:val="Subtitle"/>
    <w:basedOn w:val="Standaard"/>
    <w:next w:val="Standaard"/>
    <w:link w:val="OndertitelChar"/>
    <w:uiPriority w:val="11"/>
    <w:qFormat/>
    <w:pPr>
      <w:numPr>
        <w:ilvl w:val="1"/>
      </w:numPr>
    </w:pPr>
    <w:rPr>
      <w:rFonts w:eastAsiaTheme="majorEastAsia" w:cstheme="majorBidi"/>
      <w:iCs/>
      <w:color w:val="675E47" w:themeColor="text2"/>
      <w:sz w:val="32"/>
      <w:szCs w:val="24"/>
    </w:rPr>
  </w:style>
  <w:style w:type="character" w:customStyle="1" w:styleId="OndertitelChar">
    <w:name w:val="Ondertitel Char"/>
    <w:basedOn w:val="Standaardalinea-lettertype"/>
    <w:link w:val="Ondertitel"/>
    <w:uiPriority w:val="11"/>
    <w:rPr>
      <w:rFonts w:eastAsiaTheme="majorEastAsia" w:cstheme="majorBidi"/>
      <w:iCs/>
      <w:color w:val="000000"/>
      <w:sz w:val="32"/>
      <w:szCs w:val="24"/>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color w:val="675E47" w:themeColor="text2"/>
      <w:kern w:val="28"/>
      <w:sz w:val="80"/>
      <w:szCs w:val="52"/>
      <w14:ligatures w14:val="standard"/>
      <w14:numForm w14:val="oldStyle"/>
    </w:rPr>
  </w:style>
  <w:style w:type="character" w:customStyle="1" w:styleId="TitelChar">
    <w:name w:val="Titel Char"/>
    <w:basedOn w:val="Standaardalinea-lettertype"/>
    <w:link w:val="Titel"/>
    <w:uiPriority w:val="10"/>
    <w:rPr>
      <w:rFonts w:asciiTheme="majorHAnsi" w:eastAsiaTheme="majorEastAsia" w:hAnsiTheme="majorHAnsi" w:cstheme="majorBidi"/>
      <w:color w:val="000000"/>
      <w:kern w:val="28"/>
      <w:sz w:val="80"/>
      <w:szCs w:val="52"/>
      <w14:ligatures w14:val="standard"/>
      <w14:numForm w14:val="oldStyle"/>
    </w:rPr>
  </w:style>
  <w:style w:type="paragraph" w:styleId="Datum">
    <w:name w:val="Date"/>
    <w:basedOn w:val="Standaard"/>
    <w:next w:val="Standaard"/>
    <w:link w:val="DatumChar"/>
    <w:uiPriority w:val="99"/>
    <w:semiHidden/>
    <w:unhideWhenUsed/>
  </w:style>
  <w:style w:type="character" w:customStyle="1" w:styleId="DatumChar">
    <w:name w:val="Datum Char"/>
    <w:basedOn w:val="Standaardalinea-lettertype"/>
    <w:link w:val="Datum"/>
    <w:uiPriority w:val="99"/>
    <w:semiHidden/>
    <w:rPr>
      <w:rFonts w:cs="Times New Roman"/>
      <w:color w:val="000000"/>
      <w:szCs w:val="20"/>
    </w:rPr>
  </w:style>
  <w:style w:type="character" w:styleId="Tekstvantijdelijkeaanduiding">
    <w:name w:val="Placeholder Text"/>
    <w:basedOn w:val="Standaardalinea-lettertype"/>
    <w:uiPriority w:val="99"/>
    <w:unhideWhenUsed/>
    <w:rPr>
      <w:color w:val="808080"/>
    </w:rPr>
  </w:style>
  <w:style w:type="paragraph" w:styleId="Handtekening">
    <w:name w:val="Signature"/>
    <w:basedOn w:val="Standaard"/>
    <w:link w:val="HandtekeningChar"/>
    <w:uiPriority w:val="99"/>
    <w:unhideWhenUsed/>
    <w:pPr>
      <w:contextualSpacing/>
    </w:pPr>
  </w:style>
  <w:style w:type="character" w:customStyle="1" w:styleId="HandtekeningChar">
    <w:name w:val="Handtekening Char"/>
    <w:basedOn w:val="Standaardalinea-lettertype"/>
    <w:link w:val="Handtekening"/>
    <w:uiPriority w:val="99"/>
    <w:rPr>
      <w:rFonts w:cs="Times New Roman"/>
      <w:color w:val="000000"/>
      <w:szCs w:val="20"/>
    </w:rPr>
  </w:style>
  <w:style w:type="table" w:customStyle="1" w:styleId="Stijl6">
    <w:name w:val="Stijl 6"/>
    <w:basedOn w:val="Standaardtabel"/>
    <w:uiPriority w:val="26"/>
    <w:pPr>
      <w:spacing w:after="0" w:line="240" w:lineRule="auto"/>
    </w:pPr>
    <w:rPr>
      <w:rFonts w:eastAsia="Times New Roman" w:cs="Times New Roman"/>
      <w:color w:val="2F2B20" w:themeColor="text1"/>
    </w:rPr>
    <w:tblPr>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atumtekst">
    <w:name w:val="Datumtekst"/>
    <w:basedOn w:val="Standaard"/>
    <w:uiPriority w:val="35"/>
    <w:pPr>
      <w:spacing w:before="720"/>
      <w:contextualSpacing/>
    </w:pPr>
  </w:style>
  <w:style w:type="character" w:customStyle="1" w:styleId="GeenafstandChar">
    <w:name w:val="Geen afstand Char"/>
    <w:basedOn w:val="Standaardalinea-lettertype"/>
    <w:link w:val="Geenafstand"/>
    <w:uiPriority w:val="1"/>
  </w:style>
  <w:style w:type="paragraph" w:styleId="Lijstalinea">
    <w:name w:val="List Paragraph"/>
    <w:basedOn w:val="Standaard"/>
    <w:uiPriority w:val="34"/>
    <w:qFormat/>
    <w:pPr>
      <w:spacing w:line="240" w:lineRule="auto"/>
      <w:ind w:left="720" w:hanging="288"/>
      <w:contextualSpacing/>
    </w:pPr>
    <w:rPr>
      <w:color w:val="675E47" w:themeColor="text2"/>
    </w:rPr>
  </w:style>
  <w:style w:type="character" w:customStyle="1" w:styleId="DuidelijkcitaatChar">
    <w:name w:val="Duidelijk citaat Char"/>
    <w:basedOn w:val="Standaardalinea-lettertype"/>
    <w:link w:val="Duidelijkcitaat"/>
    <w:uiPriority w:val="30"/>
    <w:rPr>
      <w:rFonts w:eastAsiaTheme="minorEastAsia"/>
      <w:b/>
      <w:bCs/>
      <w:i/>
      <w:iCs/>
      <w:color w:val="000000"/>
      <w:sz w:val="21"/>
      <w:shd w:val="clear" w:color="auto" w:fill="A9A57C" w:themeFill="accent1"/>
      <w14:ligatures w14:val="standard"/>
      <w14:numForm w14:val="oldStyle"/>
    </w:rPr>
  </w:style>
  <w:style w:type="paragraph" w:styleId="Kopvaninhoudsopgave">
    <w:name w:val="TOC Heading"/>
    <w:basedOn w:val="Kop1"/>
    <w:next w:val="Standaard"/>
    <w:uiPriority w:val="39"/>
    <w:semiHidden/>
    <w:unhideWhenUsed/>
    <w:qFormat/>
    <w:pPr>
      <w:spacing w:before="480"/>
      <w:outlineLvl w:val="9"/>
    </w:pPr>
    <w:rPr>
      <w:b/>
      <w:color w:val="000000"/>
    </w:rPr>
  </w:style>
  <w:style w:type="paragraph" w:customStyle="1" w:styleId="Opsomming">
    <w:name w:val="Opsomming"/>
    <w:basedOn w:val="Lijstalinea"/>
    <w:qFormat/>
    <w:rsid w:val="000E1A4D"/>
    <w:pPr>
      <w:numPr>
        <w:numId w:val="6"/>
      </w:numPr>
      <w:shd w:val="clear" w:color="auto" w:fill="FFFFFF"/>
      <w:spacing w:after="48"/>
      <w:textAlignment w:val="baseline"/>
      <w:outlineLvl w:val="0"/>
    </w:pPr>
  </w:style>
  <w:style w:type="character" w:customStyle="1" w:styleId="xdtextbox1">
    <w:name w:val="xdtextbox1"/>
    <w:basedOn w:val="Standaardalinea-lettertype"/>
    <w:rsid w:val="00E25DFA"/>
    <w:rPr>
      <w:color w:val="auto"/>
      <w:bdr w:val="single" w:sz="8" w:space="1" w:color="DCDCDC" w:frame="1"/>
      <w:shd w:val="clear" w:color="auto" w:fill="FFFFFF"/>
    </w:rPr>
  </w:style>
  <w:style w:type="paragraph" w:customStyle="1" w:styleId="Titel1">
    <w:name w:val="Titel1"/>
    <w:basedOn w:val="Standaard"/>
    <w:rsid w:val="00837DF5"/>
    <w:pPr>
      <w:spacing w:after="0" w:line="240" w:lineRule="auto"/>
    </w:pPr>
    <w:rPr>
      <w:rFonts w:ascii="Arial" w:eastAsia="Times" w:hAnsi="Arial" w:cs="Times New Roman"/>
      <w:b/>
      <w:sz w:val="28"/>
      <w:szCs w:val="20"/>
      <w:lang w:val="nl-NL" w:eastAsia="nl-NL"/>
    </w:rPr>
  </w:style>
  <w:style w:type="paragraph" w:styleId="Normaalweb">
    <w:name w:val="Normal (Web)"/>
    <w:basedOn w:val="Standaard"/>
    <w:uiPriority w:val="99"/>
    <w:unhideWhenUsed/>
    <w:rsid w:val="00836379"/>
    <w:pPr>
      <w:spacing w:before="100" w:beforeAutospacing="1" w:after="100" w:afterAutospacing="1" w:line="240" w:lineRule="auto"/>
    </w:pPr>
    <w:rPr>
      <w:rFonts w:ascii="Times New Roman" w:eastAsia="Times New Roman" w:hAnsi="Times New Roman" w:cs="Times New Roman"/>
      <w:sz w:val="24"/>
      <w:szCs w:val="24"/>
    </w:rPr>
  </w:style>
  <w:style w:type="character" w:styleId="GevolgdeHyperlink">
    <w:name w:val="FollowedHyperlink"/>
    <w:basedOn w:val="Standaardalinea-lettertype"/>
    <w:uiPriority w:val="99"/>
    <w:semiHidden/>
    <w:unhideWhenUsed/>
    <w:rsid w:val="00E71271"/>
    <w:rPr>
      <w:color w:val="849A0A" w:themeColor="followedHyperlink"/>
      <w:u w:val="single"/>
    </w:rPr>
  </w:style>
  <w:style w:type="paragraph" w:customStyle="1" w:styleId="Standard">
    <w:name w:val="Standard"/>
    <w:rsid w:val="003B362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Verwijzingopmerking">
    <w:name w:val="annotation reference"/>
    <w:basedOn w:val="Standaardalinea-lettertype"/>
    <w:uiPriority w:val="99"/>
    <w:semiHidden/>
    <w:unhideWhenUsed/>
    <w:rsid w:val="0034207A"/>
    <w:rPr>
      <w:sz w:val="16"/>
      <w:szCs w:val="16"/>
    </w:rPr>
  </w:style>
  <w:style w:type="paragraph" w:styleId="Tekstopmerking">
    <w:name w:val="annotation text"/>
    <w:basedOn w:val="Standaard"/>
    <w:link w:val="TekstopmerkingChar"/>
    <w:uiPriority w:val="99"/>
    <w:semiHidden/>
    <w:unhideWhenUsed/>
    <w:rsid w:val="0034207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207A"/>
    <w:rPr>
      <w:sz w:val="20"/>
      <w:szCs w:val="20"/>
    </w:rPr>
  </w:style>
  <w:style w:type="paragraph" w:styleId="Onderwerpvanopmerking">
    <w:name w:val="annotation subject"/>
    <w:basedOn w:val="Tekstopmerking"/>
    <w:next w:val="Tekstopmerking"/>
    <w:link w:val="OnderwerpvanopmerkingChar"/>
    <w:uiPriority w:val="99"/>
    <w:semiHidden/>
    <w:unhideWhenUsed/>
    <w:rsid w:val="0034207A"/>
    <w:rPr>
      <w:b/>
      <w:bCs/>
    </w:rPr>
  </w:style>
  <w:style w:type="character" w:customStyle="1" w:styleId="OnderwerpvanopmerkingChar">
    <w:name w:val="Onderwerp van opmerking Char"/>
    <w:basedOn w:val="TekstopmerkingChar"/>
    <w:link w:val="Onderwerpvanopmerking"/>
    <w:uiPriority w:val="99"/>
    <w:semiHidden/>
    <w:rsid w:val="0034207A"/>
    <w:rPr>
      <w:b/>
      <w:bCs/>
      <w:sz w:val="20"/>
      <w:szCs w:val="20"/>
    </w:rPr>
  </w:style>
  <w:style w:type="paragraph" w:styleId="Revisie">
    <w:name w:val="Revision"/>
    <w:hidden/>
    <w:uiPriority w:val="99"/>
    <w:semiHidden/>
    <w:rsid w:val="0034207A"/>
    <w:pPr>
      <w:spacing w:after="0" w:line="240" w:lineRule="auto"/>
    </w:pPr>
    <w:rPr>
      <w:sz w:val="21"/>
    </w:rPr>
  </w:style>
  <w:style w:type="paragraph" w:styleId="Plattetekst2">
    <w:name w:val="Body Text 2"/>
    <w:basedOn w:val="Standaard"/>
    <w:link w:val="Plattetekst2Char"/>
    <w:rsid w:val="000E1A4D"/>
    <w:pPr>
      <w:spacing w:after="120" w:line="480" w:lineRule="auto"/>
    </w:pPr>
    <w:rPr>
      <w:rFonts w:ascii="Lucida Sans Unicode" w:eastAsia="Times New Roman" w:hAnsi="Lucida Sans Unicode" w:cs="Times New Roman"/>
      <w:sz w:val="20"/>
      <w:szCs w:val="24"/>
      <w:lang w:val="nl-NL" w:eastAsia="nl-NL"/>
    </w:rPr>
  </w:style>
  <w:style w:type="character" w:customStyle="1" w:styleId="Plattetekst2Char">
    <w:name w:val="Platte tekst 2 Char"/>
    <w:basedOn w:val="Standaardalinea-lettertype"/>
    <w:link w:val="Plattetekst2"/>
    <w:rsid w:val="000E1A4D"/>
    <w:rPr>
      <w:rFonts w:ascii="Lucida Sans Unicode" w:eastAsia="Times New Roman" w:hAnsi="Lucida Sans Unicode" w:cs="Times New Roman"/>
      <w:sz w:val="20"/>
      <w:szCs w:val="24"/>
      <w:lang w:val="nl-NL" w:eastAsia="nl-NL"/>
    </w:rPr>
  </w:style>
  <w:style w:type="paragraph" w:customStyle="1" w:styleId="BasicParagraph">
    <w:name w:val="[Basic Paragraph]"/>
    <w:basedOn w:val="Standaard"/>
    <w:uiPriority w:val="99"/>
    <w:rsid w:val="00DF692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table" w:customStyle="1" w:styleId="TableGrid">
    <w:name w:val="TableGrid"/>
    <w:rsid w:val="00E81E35"/>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9D0BEF"/>
    <w:pPr>
      <w:autoSpaceDE w:val="0"/>
      <w:autoSpaceDN w:val="0"/>
      <w:adjustRightInd w:val="0"/>
      <w:spacing w:after="0" w:line="240" w:lineRule="auto"/>
    </w:pPr>
    <w:rPr>
      <w:rFonts w:ascii="Lucida Sans Unicode" w:eastAsia="Times New Roman" w:hAnsi="Lucida Sans Unicode" w:cs="Lucida Sans Unicode"/>
      <w:color w:val="000000"/>
      <w:sz w:val="24"/>
      <w:szCs w:val="24"/>
      <w:lang w:val="nl-NL" w:eastAsia="nl-NL"/>
    </w:rPr>
  </w:style>
  <w:style w:type="character" w:customStyle="1" w:styleId="fontstyle01">
    <w:name w:val="fontstyle01"/>
    <w:basedOn w:val="Standaardalinea-lettertype"/>
    <w:rsid w:val="00570357"/>
    <w:rPr>
      <w:rFonts w:ascii="SourceSansPro-Regular" w:hAnsi="SourceSansPro-Regular" w:hint="default"/>
      <w:b w:val="0"/>
      <w:bCs w:val="0"/>
      <w:i w:val="0"/>
      <w:iCs w:val="0"/>
      <w:color w:val="000000"/>
    </w:rPr>
  </w:style>
  <w:style w:type="character" w:styleId="Onopgelostemelding">
    <w:name w:val="Unresolved Mention"/>
    <w:basedOn w:val="Standaardalinea-lettertype"/>
    <w:uiPriority w:val="99"/>
    <w:semiHidden/>
    <w:unhideWhenUsed/>
    <w:rsid w:val="000C7932"/>
    <w:rPr>
      <w:color w:val="605E5C"/>
      <w:shd w:val="clear" w:color="auto" w:fill="E1DFDD"/>
    </w:rPr>
  </w:style>
  <w:style w:type="character" w:customStyle="1" w:styleId="normaltextrun">
    <w:name w:val="normaltextrun"/>
    <w:basedOn w:val="Standaardalinea-lettertype"/>
    <w:rsid w:val="004769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47639">
      <w:bodyDiv w:val="1"/>
      <w:marLeft w:val="0"/>
      <w:marRight w:val="0"/>
      <w:marTop w:val="0"/>
      <w:marBottom w:val="0"/>
      <w:divBdr>
        <w:top w:val="none" w:sz="0" w:space="0" w:color="auto"/>
        <w:left w:val="none" w:sz="0" w:space="0" w:color="auto"/>
        <w:bottom w:val="none" w:sz="0" w:space="0" w:color="auto"/>
        <w:right w:val="none" w:sz="0" w:space="0" w:color="auto"/>
      </w:divBdr>
    </w:div>
    <w:div w:id="59601384">
      <w:bodyDiv w:val="1"/>
      <w:marLeft w:val="0"/>
      <w:marRight w:val="0"/>
      <w:marTop w:val="0"/>
      <w:marBottom w:val="0"/>
      <w:divBdr>
        <w:top w:val="none" w:sz="0" w:space="0" w:color="auto"/>
        <w:left w:val="none" w:sz="0" w:space="0" w:color="auto"/>
        <w:bottom w:val="none" w:sz="0" w:space="0" w:color="auto"/>
        <w:right w:val="none" w:sz="0" w:space="0" w:color="auto"/>
      </w:divBdr>
    </w:div>
    <w:div w:id="71243606">
      <w:bodyDiv w:val="1"/>
      <w:marLeft w:val="0"/>
      <w:marRight w:val="0"/>
      <w:marTop w:val="0"/>
      <w:marBottom w:val="0"/>
      <w:divBdr>
        <w:top w:val="none" w:sz="0" w:space="0" w:color="auto"/>
        <w:left w:val="none" w:sz="0" w:space="0" w:color="auto"/>
        <w:bottom w:val="none" w:sz="0" w:space="0" w:color="auto"/>
        <w:right w:val="none" w:sz="0" w:space="0" w:color="auto"/>
      </w:divBdr>
    </w:div>
    <w:div w:id="208300271">
      <w:bodyDiv w:val="1"/>
      <w:marLeft w:val="0"/>
      <w:marRight w:val="0"/>
      <w:marTop w:val="0"/>
      <w:marBottom w:val="0"/>
      <w:divBdr>
        <w:top w:val="none" w:sz="0" w:space="0" w:color="auto"/>
        <w:left w:val="none" w:sz="0" w:space="0" w:color="auto"/>
        <w:bottom w:val="none" w:sz="0" w:space="0" w:color="auto"/>
        <w:right w:val="none" w:sz="0" w:space="0" w:color="auto"/>
      </w:divBdr>
    </w:div>
    <w:div w:id="361638955">
      <w:bodyDiv w:val="1"/>
      <w:marLeft w:val="0"/>
      <w:marRight w:val="0"/>
      <w:marTop w:val="0"/>
      <w:marBottom w:val="0"/>
      <w:divBdr>
        <w:top w:val="none" w:sz="0" w:space="0" w:color="auto"/>
        <w:left w:val="none" w:sz="0" w:space="0" w:color="auto"/>
        <w:bottom w:val="none" w:sz="0" w:space="0" w:color="auto"/>
        <w:right w:val="none" w:sz="0" w:space="0" w:color="auto"/>
      </w:divBdr>
    </w:div>
    <w:div w:id="669723405">
      <w:bodyDiv w:val="1"/>
      <w:marLeft w:val="0"/>
      <w:marRight w:val="0"/>
      <w:marTop w:val="0"/>
      <w:marBottom w:val="0"/>
      <w:divBdr>
        <w:top w:val="none" w:sz="0" w:space="0" w:color="auto"/>
        <w:left w:val="none" w:sz="0" w:space="0" w:color="auto"/>
        <w:bottom w:val="none" w:sz="0" w:space="0" w:color="auto"/>
        <w:right w:val="none" w:sz="0" w:space="0" w:color="auto"/>
      </w:divBdr>
    </w:div>
    <w:div w:id="764806399">
      <w:bodyDiv w:val="1"/>
      <w:marLeft w:val="0"/>
      <w:marRight w:val="0"/>
      <w:marTop w:val="0"/>
      <w:marBottom w:val="0"/>
      <w:divBdr>
        <w:top w:val="none" w:sz="0" w:space="0" w:color="auto"/>
        <w:left w:val="none" w:sz="0" w:space="0" w:color="auto"/>
        <w:bottom w:val="none" w:sz="0" w:space="0" w:color="auto"/>
        <w:right w:val="none" w:sz="0" w:space="0" w:color="auto"/>
      </w:divBdr>
    </w:div>
    <w:div w:id="968704884">
      <w:bodyDiv w:val="1"/>
      <w:marLeft w:val="0"/>
      <w:marRight w:val="0"/>
      <w:marTop w:val="0"/>
      <w:marBottom w:val="0"/>
      <w:divBdr>
        <w:top w:val="none" w:sz="0" w:space="0" w:color="auto"/>
        <w:left w:val="none" w:sz="0" w:space="0" w:color="auto"/>
        <w:bottom w:val="none" w:sz="0" w:space="0" w:color="auto"/>
        <w:right w:val="none" w:sz="0" w:space="0" w:color="auto"/>
      </w:divBdr>
    </w:div>
    <w:div w:id="114222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gezondleven.be/themas/gezondheid-en-milieu/gezond-binnen/vuistregels-voor-een-gezond-binnenmilieu"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logobrugge-oostende.be/sites/default/files/domain%20editor/bruggeoostendecm/GezondheidEnMilieu/Actieweek/Logo%20BO%20-%20VIGL%20-%20AZG%20-%20Actieweek%20Gezond%20Binnen%204%20Vuistregels%202021.pdf" TargetMode="External"/><Relationship Id="rId25" Type="http://schemas.openxmlformats.org/officeDocument/2006/relationships/hyperlink" Target="mailto:dieter.vanparys@logobrugge-oostende.b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gezondbinnen.be"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image" Target="media/image6.png"/><Relationship Id="rId28" Type="http://schemas.openxmlformats.org/officeDocument/2006/relationships/image" Target="media/image9.png"/><Relationship Id="rId10" Type="http://schemas.openxmlformats.org/officeDocument/2006/relationships/styles" Target="styles.xm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www.veiligverwarmen.be" TargetMode="External"/><Relationship Id="rId27" Type="http://schemas.openxmlformats.org/officeDocument/2006/relationships/image" Target="media/image8.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customXml" Target="../customXml/item8.xm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7883A3D53F4DD5A27E97BFFB9C9177"/>
        <w:category>
          <w:name w:val="Algemeen"/>
          <w:gallery w:val="placeholder"/>
        </w:category>
        <w:types>
          <w:type w:val="bbPlcHdr"/>
        </w:types>
        <w:behaviors>
          <w:behavior w:val="content"/>
        </w:behaviors>
        <w:guid w:val="{801873B3-87F4-401B-A800-94B1C89A034E}"/>
      </w:docPartPr>
      <w:docPartBody>
        <w:p w:rsidR="00AE1399" w:rsidRDefault="00447BCA">
          <w:pPr>
            <w:pStyle w:val="8A7883A3D53F4DD5A27E97BFFB9C9177"/>
          </w:pPr>
          <w:r>
            <w:rPr>
              <w:color w:val="FFFFFF" w:themeColor="background1"/>
              <w:lang w:val="nl-NL"/>
            </w:rP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2040503050201020203"/>
    <w:charset w:val="4D"/>
    <w:family w:val="auto"/>
    <w:notTrueType/>
    <w:pitch w:val="default"/>
    <w:sig w:usb0="00000003" w:usb1="00000000" w:usb2="00000000" w:usb3="00000000" w:csb0="00000001" w:csb1="00000000"/>
  </w:font>
  <w:font w:name="SourceSansPro-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7BCA"/>
    <w:rsid w:val="0015077A"/>
    <w:rsid w:val="001A7F5F"/>
    <w:rsid w:val="00322462"/>
    <w:rsid w:val="003A5E1D"/>
    <w:rsid w:val="00447BCA"/>
    <w:rsid w:val="0068747D"/>
    <w:rsid w:val="006B4E68"/>
    <w:rsid w:val="006C5C6F"/>
    <w:rsid w:val="00902954"/>
    <w:rsid w:val="009252A3"/>
    <w:rsid w:val="00934C5A"/>
    <w:rsid w:val="009821C3"/>
    <w:rsid w:val="00AD24B3"/>
    <w:rsid w:val="00AE1399"/>
    <w:rsid w:val="00ED0F68"/>
    <w:rsid w:val="00F8601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rsid w:val="009252A3"/>
    <w:rPr>
      <w:color w:val="808080"/>
    </w:rPr>
  </w:style>
  <w:style w:type="paragraph" w:customStyle="1" w:styleId="8A7883A3D53F4DD5A27E97BFFB9C9177">
    <w:name w:val="8A7883A3D53F4DD5A27E97BFFB9C91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131D1570E0BC429130050F0F31DDAB" ma:contentTypeVersion="18" ma:contentTypeDescription="Een nieuw document maken." ma:contentTypeScope="" ma:versionID="eae7a47a4b489721b39ca58154b286f2">
  <xsd:schema xmlns:xsd="http://www.w3.org/2001/XMLSchema" xmlns:xs="http://www.w3.org/2001/XMLSchema" xmlns:p="http://schemas.microsoft.com/office/2006/metadata/properties" xmlns:ns2="07cbfcfa-5873-42a8-a9e4-7e03475d65de" xmlns:ns3="b0d10c33-30de-4c14-bc90-af86a7604f35" targetNamespace="http://schemas.microsoft.com/office/2006/metadata/properties" ma:root="true" ma:fieldsID="2fd9b179bddc9b3d4b6c87232ba0a214" ns2:_="" ns3:_="">
    <xsd:import namespace="07cbfcfa-5873-42a8-a9e4-7e03475d65de"/>
    <xsd:import namespace="b0d10c33-30de-4c14-bc90-af86a7604f35"/>
    <xsd:element name="properties">
      <xsd:complexType>
        <xsd:sequence>
          <xsd:element name="documentManagement">
            <xsd:complexType>
              <xsd:all>
                <xsd:element ref="ns2:_dlc_DocId" minOccurs="0"/>
                <xsd:element ref="ns2:_dlc_DocIdUrl" minOccurs="0"/>
                <xsd:element ref="ns2:_dlc_DocIdPersistId" minOccurs="0"/>
                <xsd:element ref="ns3:Thema_x0020_en_x0020_setting" minOccurs="0"/>
                <xsd:element ref="ns3:Setting" minOccurs="0"/>
                <xsd:element ref="ns3:Werkgroep" minOccurs="0"/>
                <xsd:element ref="ns3:Project" minOccurs="0"/>
                <xsd:element ref="ns3:Typedocumen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2:SharedWithUsers" minOccurs="0"/>
                <xsd:element ref="ns2:SharedWithDetail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bfcfa-5873-42a8-a9e4-7e03475d65de"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d10c33-30de-4c14-bc90-af86a7604f35" elementFormDefault="qualified">
    <xsd:import namespace="http://schemas.microsoft.com/office/2006/documentManagement/types"/>
    <xsd:import namespace="http://schemas.microsoft.com/office/infopath/2007/PartnerControls"/>
    <xsd:element name="Thema_x0020_en_x0020_setting" ma:index="11" nillable="true" ma:displayName="Thema" ma:default="Geen specifiek thema" ma:format="Dropdown" ma:internalName="Thema_x0020_en_x0020_setting">
      <xsd:complexType>
        <xsd:complexContent>
          <xsd:extension base="dms:MultiChoice">
            <xsd:sequence>
              <xsd:element name="Value" maxOccurs="unbounded" minOccurs="0" nillable="true">
                <xsd:simpleType>
                  <xsd:restriction base="dms:Choice">
                    <xsd:enumeration value="Geen specifiek thema"/>
                    <xsd:enumeration value="Bevolkingsonderzoeken"/>
                    <xsd:enumeration value="Geestelijke gezondheid"/>
                    <xsd:enumeration value="Gezondheid en milieu"/>
                  </xsd:restriction>
                </xsd:simpleType>
              </xsd:element>
            </xsd:sequence>
          </xsd:extension>
        </xsd:complexContent>
      </xsd:complexType>
    </xsd:element>
    <xsd:element name="Setting" ma:index="12" nillable="true" ma:displayName="Setting" ma:default="Geen specifieke setting" ma:format="Dropdown" ma:internalName="Setting">
      <xsd:complexType>
        <xsd:complexContent>
          <xsd:extension base="dms:MultiChoice">
            <xsd:sequence>
              <xsd:element name="Value" maxOccurs="unbounded" minOccurs="0" nillable="true">
                <xsd:simpleType>
                  <xsd:restriction base="dms:Choice">
                    <xsd:enumeration value="Geen specifieke setting"/>
                    <xsd:enumeration value="Lokale besturen"/>
                    <xsd:enumeration value="Onderwijs"/>
                    <xsd:enumeration value="Zorg en welzijn"/>
                    <xsd:enumeration value="Werk"/>
                  </xsd:restriction>
                </xsd:simpleType>
              </xsd:element>
            </xsd:sequence>
          </xsd:extension>
        </xsd:complexContent>
      </xsd:complexType>
    </xsd:element>
    <xsd:element name="Werkgroep" ma:index="13" nillable="true" ma:displayName="Werkgroep" ma:default="Geen specifieke werkgroep" ma:format="Dropdown" ma:internalName="Werkgroep">
      <xsd:complexType>
        <xsd:complexContent>
          <xsd:extension base="dms:MultiChoice">
            <xsd:sequence>
              <xsd:element name="Value" maxOccurs="unbounded" minOccurs="0" nillable="true">
                <xsd:simpleType>
                  <xsd:restriction base="dms:Choice">
                    <xsd:enumeration value="Geen specifieke werkgroep"/>
                    <xsd:enumeration value="Communicatie"/>
                    <xsd:enumeration value="ICT"/>
                    <xsd:enumeration value="Management"/>
                  </xsd:restriction>
                </xsd:simpleType>
              </xsd:element>
            </xsd:sequence>
          </xsd:extension>
        </xsd:complexContent>
      </xsd:complexType>
    </xsd:element>
    <xsd:element name="Project" ma:index="14" nillable="true" ma:displayName="Project" ma:default="Geen specifiek project" ma:format="Dropdown" ma:internalName="Project">
      <xsd:complexType>
        <xsd:complexContent>
          <xsd:extension base="dms:MultiChoice">
            <xsd:sequence>
              <xsd:element name="Value" maxOccurs="unbounded" minOccurs="0" nillable="true">
                <xsd:simpleType>
                  <xsd:restriction base="dms:Choice">
                    <xsd:enumeration value="Geen specifiek project"/>
                    <xsd:enumeration value="BVO Baarmoederhalskanker"/>
                    <xsd:enumeration value="BVO Borstkanker"/>
                    <xsd:enumeration value="BVO Dikkedarmkanker"/>
                    <xsd:enumeration value="Gezonde Gemeente"/>
                    <xsd:enumeration value="Warme Stad"/>
                  </xsd:restriction>
                </xsd:simpleType>
              </xsd:element>
            </xsd:sequence>
          </xsd:extension>
        </xsd:complexContent>
      </xsd:complexType>
    </xsd:element>
    <xsd:element name="Typedocument" ma:index="15" nillable="true" ma:displayName="Type document" ma:default="Geen specifiek type" ma:format="Dropdown" ma:internalName="Typedocument">
      <xsd:complexType>
        <xsd:complexContent>
          <xsd:extension base="dms:MultiChoice">
            <xsd:sequence>
              <xsd:element name="Value" maxOccurs="unbounded" minOccurs="0" nillable="true">
                <xsd:simpleType>
                  <xsd:restriction base="dms:Choice">
                    <xsd:enumeration value="Geen specifiek type"/>
                    <xsd:enumeration value="Agenda"/>
                    <xsd:enumeration value="Grafisch document"/>
                    <xsd:enumeration value="Werkdocument"/>
                    <xsd:enumeration value="Verslag"/>
                  </xsd:restriction>
                </xsd:simpleType>
              </xsd:element>
            </xsd:sequence>
          </xsd:extension>
        </xsd:complexContent>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overPageProperties xmlns="http://schemas.microsoft.com/office/2006/coverPageProps">
  <PublishDate/>
  <Abstract/>
  <CompanyAddress/>
  <CompanyPhone/>
  <CompanyFax/>
  <CompanyEmail/>
</CoverPage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microsoft.com/office/word/2004/10/bibliography" xmlns="http://schemas.microsoft.com/office/word/2004/10/bibliography"/>
</file>

<file path=customXml/item6.xml><?xml version="1.0" encoding="utf-8"?>
<b:Sources xmlns:b="http://schemas.openxmlformats.org/officeDocument/2006/bibliography" SelectedStyle="\APA.XSL" StyleName="APA"/>
</file>

<file path=customXml/item7.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8.xml><?xml version="1.0" encoding="utf-8"?>
<p:properties xmlns:p="http://schemas.microsoft.com/office/2006/metadata/properties" xmlns:xsi="http://www.w3.org/2001/XMLSchema-instance" xmlns:pc="http://schemas.microsoft.com/office/infopath/2007/PartnerControls">
  <documentManagement>
    <Project xmlns="b0d10c33-30de-4c14-bc90-af86a7604f35">
      <Value>Geen specifiek project</Value>
    </Project>
    <Thema_x0020_en_x0020_setting xmlns="b0d10c33-30de-4c14-bc90-af86a7604f35">
      <Value>Geen specifiek thema</Value>
    </Thema_x0020_en_x0020_setting>
    <Setting xmlns="b0d10c33-30de-4c14-bc90-af86a7604f35">
      <Value>Geen specifieke setting</Value>
    </Setting>
    <Werkgroep xmlns="b0d10c33-30de-4c14-bc90-af86a7604f35">
      <Value>Geen specifieke werkgroep</Value>
    </Werkgroep>
    <Typedocument xmlns="b0d10c33-30de-4c14-bc90-af86a7604f35">
      <Value>Geen specifiek type</Value>
    </Typedocument>
    <_dlc_DocId xmlns="07cbfcfa-5873-42a8-a9e4-7e03475d65de">JNSUMWXUXAYU-1500453184-151299</_dlc_DocId>
    <_dlc_DocIdUrl xmlns="07cbfcfa-5873-42a8-a9e4-7e03475d65de">
      <Url>https://logobruggeoostende.sharepoint.com/sites/Documentencentrum/_layouts/15/DocIdRedir.aspx?ID=JNSUMWXUXAYU-1500453184-151299</Url>
      <Description>JNSUMWXUXAYU-1500453184-151299</Description>
    </_dlc_DocIdUrl>
  </documentManagement>
</p:properties>
</file>

<file path=customXml/itemProps1.xml><?xml version="1.0" encoding="utf-8"?>
<ds:datastoreItem xmlns:ds="http://schemas.openxmlformats.org/officeDocument/2006/customXml" ds:itemID="{CF79F966-779D-4B9C-9188-FBD89EE8D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cbfcfa-5873-42a8-a9e4-7e03475d65de"/>
    <ds:schemaRef ds:uri="b0d10c33-30de-4c14-bc90-af86a7604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DBB065-36F8-48E3-A614-FBF155CB22D3}">
  <ds:schemaRefs>
    <ds:schemaRef ds:uri="http://schemas.microsoft.com/sharepoint/events"/>
  </ds:schemaRefs>
</ds:datastoreItem>
</file>

<file path=customXml/itemProps3.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4.xml><?xml version="1.0" encoding="utf-8"?>
<ds:datastoreItem xmlns:ds="http://schemas.openxmlformats.org/officeDocument/2006/customXml" ds:itemID="{C79791D8-1B25-4FD3-B5E4-38C9B60A7C60}">
  <ds:schemaRefs>
    <ds:schemaRef ds:uri="http://schemas.microsoft.com/sharepoint/v3/contenttype/forms"/>
  </ds:schemaRefs>
</ds:datastoreItem>
</file>

<file path=customXml/itemProps5.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6.xml><?xml version="1.0" encoding="utf-8"?>
<ds:datastoreItem xmlns:ds="http://schemas.openxmlformats.org/officeDocument/2006/customXml" ds:itemID="{3C1E76D5-F36E-4B43-B641-C8F76E796351}">
  <ds:schemaRefs>
    <ds:schemaRef ds:uri="http://schemas.openxmlformats.org/officeDocument/2006/bibliography"/>
  </ds:schemaRefs>
</ds:datastoreItem>
</file>

<file path=customXml/itemProps7.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8.xml><?xml version="1.0" encoding="utf-8"?>
<ds:datastoreItem xmlns:ds="http://schemas.openxmlformats.org/officeDocument/2006/customXml" ds:itemID="{DA0DFC89-7373-474B-B477-BAE0988377FA}">
  <ds:schemaRefs>
    <ds:schemaRef ds:uri="http://schemas.microsoft.com/office/2006/metadata/properties"/>
    <ds:schemaRef ds:uri="http://schemas.microsoft.com/office/infopath/2007/PartnerControls"/>
    <ds:schemaRef ds:uri="b0d10c33-30de-4c14-bc90-af86a7604f35"/>
    <ds:schemaRef ds:uri="07cbfcfa-5873-42a8-a9e4-7e03475d65de"/>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712</Words>
  <Characters>3919</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ART-202111 - Hou je kot gezond.docx; </vt:lpstr>
      <vt:lpstr/>
    </vt:vector>
  </TitlesOfParts>
  <Company>Logo Brugge-Oostende vzw</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ART-202111 - Hou je kot gezond.docx;</dc:title>
  <dc:subject>ART-202111 - Hou je kot gezond.docx;</dc:subject>
  <dc:creator>Dieter Vanparys  - medisch milieukundige bij Logo Brugge-Oostende</dc:creator>
  <cp:keywords>ART-202111 - Hou je kot gezond.docx</cp:keywords>
  <dc:description>Artikel (korte en lange versie) voor de actieweek Gezond Binnen 2021</dc:description>
  <cp:lastModifiedBy>Dieter Vanparys</cp:lastModifiedBy>
  <cp:revision>19</cp:revision>
  <cp:lastPrinted>2012-08-31T12:17:00Z</cp:lastPrinted>
  <dcterms:created xsi:type="dcterms:W3CDTF">2021-09-21T09:19:00Z</dcterms:created>
  <dcterms:modified xsi:type="dcterms:W3CDTF">2021-09-21T09:34:00Z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TC017730519991</vt:lpwstr>
  </property>
  <property fmtid="{D5CDD505-2E9C-101B-9397-08002B2CF9AE}" pid="3" name="ContentTypeId">
    <vt:lpwstr>0x0101000B131D1570E0BC429130050F0F31DDAB</vt:lpwstr>
  </property>
  <property fmtid="{D5CDD505-2E9C-101B-9397-08002B2CF9AE}" pid="4" name="_dlc_DocIdItemGuid">
    <vt:lpwstr>7b7c86fd-16e6-4590-8d89-7441ebf59519</vt:lpwstr>
  </property>
</Properties>
</file>