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A3762B" w14:textId="1A27A90A" w:rsidR="00C8355A" w:rsidRPr="00925C3D" w:rsidRDefault="00C8355A" w:rsidP="003F7AF7">
      <w:pPr>
        <w:pStyle w:val="Adresvangeadresseerde"/>
        <w:spacing w:after="0"/>
        <w:rPr>
          <w:rFonts w:ascii="Trebuchet MS" w:hAnsi="Trebuchet MS"/>
          <w:color w:val="auto"/>
          <w:sz w:val="20"/>
          <w:szCs w:val="20"/>
        </w:rPr>
      </w:pPr>
      <w:r w:rsidRPr="00925C3D">
        <w:rPr>
          <w:rFonts w:ascii="Trebuchet MS" w:hAnsi="Trebuchet MS"/>
          <w:noProof/>
        </w:rPr>
        <w:drawing>
          <wp:anchor distT="0" distB="0" distL="114300" distR="114300" simplePos="0" relativeHeight="251658240" behindDoc="1" locked="0" layoutInCell="1" allowOverlap="1" wp14:anchorId="0B455FB7" wp14:editId="773D8798">
            <wp:simplePos x="0" y="0"/>
            <wp:positionH relativeFrom="column">
              <wp:posOffset>-749300</wp:posOffset>
            </wp:positionH>
            <wp:positionV relativeFrom="page">
              <wp:posOffset>399415</wp:posOffset>
            </wp:positionV>
            <wp:extent cx="1263600" cy="640800"/>
            <wp:effectExtent l="0" t="0" r="0" b="698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BRUGGEOOSTENDE_rgb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00" cy="64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90426" w14:textId="366292A2" w:rsidR="005F335D" w:rsidRPr="00925C3D" w:rsidRDefault="00DA5160" w:rsidP="003F7AF7">
      <w:pPr>
        <w:pStyle w:val="Adresvangeadresseerde"/>
        <w:spacing w:after="0"/>
        <w:rPr>
          <w:rFonts w:ascii="Trebuchet MS" w:hAnsi="Trebuchet MS"/>
          <w:color w:val="00619B"/>
          <w:sz w:val="36"/>
          <w:szCs w:val="36"/>
        </w:rPr>
      </w:pPr>
      <w:proofErr w:type="spellStart"/>
      <w:r>
        <w:rPr>
          <w:rFonts w:ascii="Trebuchet MS" w:hAnsi="Trebuchet MS"/>
          <w:color w:val="00619B"/>
          <w:sz w:val="36"/>
          <w:szCs w:val="36"/>
        </w:rPr>
        <w:t>Facebookposts</w:t>
      </w:r>
      <w:proofErr w:type="spellEnd"/>
      <w:r>
        <w:rPr>
          <w:rFonts w:ascii="Trebuchet MS" w:hAnsi="Trebuchet MS"/>
          <w:color w:val="00619B"/>
          <w:sz w:val="36"/>
          <w:szCs w:val="36"/>
        </w:rPr>
        <w:t xml:space="preserve"> Hou je kot gezond</w:t>
      </w:r>
    </w:p>
    <w:p w14:paraId="78385200" w14:textId="757BF626" w:rsidR="005D370D" w:rsidRPr="00925C3D" w:rsidRDefault="003C6C1B" w:rsidP="003F7AF7">
      <w:pPr>
        <w:spacing w:after="0" w:line="240" w:lineRule="auto"/>
        <w:rPr>
          <w:rFonts w:ascii="Trebuchet MS" w:hAnsi="Trebuchet MS"/>
          <w:sz w:val="18"/>
          <w:szCs w:val="18"/>
          <w:lang w:val="nl-NL"/>
        </w:rPr>
      </w:pPr>
      <w:r w:rsidRPr="00925C3D">
        <w:rPr>
          <w:rFonts w:ascii="Trebuchet MS" w:hAnsi="Trebuchet MS"/>
          <w:b/>
          <w:sz w:val="18"/>
          <w:szCs w:val="18"/>
        </w:rPr>
        <w:t xml:space="preserve">Afzender: </w:t>
      </w:r>
      <w:r w:rsidRPr="00925C3D">
        <w:rPr>
          <w:rFonts w:ascii="Trebuchet MS" w:hAnsi="Trebuchet MS"/>
          <w:sz w:val="18"/>
          <w:szCs w:val="18"/>
        </w:rPr>
        <w:t>Logo Brugge-Oostende vzw</w:t>
      </w:r>
      <w:bookmarkStart w:id="0" w:name="_GoBack"/>
      <w:bookmarkEnd w:id="0"/>
      <w:r w:rsidR="005D370D" w:rsidRPr="00925C3D">
        <w:rPr>
          <w:rFonts w:ascii="Trebuchet MS" w:hAnsi="Trebuchet MS"/>
          <w:sz w:val="18"/>
          <w:szCs w:val="18"/>
        </w:rPr>
        <w:br/>
      </w:r>
      <w:r w:rsidR="005D370D" w:rsidRPr="00925C3D">
        <w:rPr>
          <w:rFonts w:ascii="Trebuchet MS" w:hAnsi="Trebuchet MS"/>
          <w:b/>
          <w:sz w:val="18"/>
          <w:szCs w:val="18"/>
        </w:rPr>
        <w:t>Auteur:</w:t>
      </w:r>
      <w:r w:rsidR="005D370D" w:rsidRPr="00925C3D">
        <w:rPr>
          <w:rFonts w:ascii="Trebuchet MS" w:hAnsi="Trebuchet MS"/>
          <w:sz w:val="18"/>
          <w:szCs w:val="18"/>
        </w:rPr>
        <w:t xml:space="preserve"> </w:t>
      </w:r>
      <w:r w:rsidR="005D370D" w:rsidRPr="00925C3D">
        <w:rPr>
          <w:rStyle w:val="Hyperlink"/>
          <w:rFonts w:ascii="Trebuchet MS" w:hAnsi="Trebuchet MS"/>
          <w:color w:val="auto"/>
          <w:sz w:val="18"/>
          <w:szCs w:val="18"/>
          <w:u w:val="none"/>
        </w:rPr>
        <w:t>Dieter Vanparys, Logo Brugge-Oostende vzw</w:t>
      </w:r>
    </w:p>
    <w:p w14:paraId="68223AF8" w14:textId="71BB204E" w:rsidR="003C6C1B" w:rsidRPr="00925C3D" w:rsidRDefault="00F900F3" w:rsidP="003F7AF7">
      <w:pPr>
        <w:spacing w:after="0" w:line="240" w:lineRule="auto"/>
        <w:rPr>
          <w:rFonts w:ascii="Trebuchet MS" w:hAnsi="Trebuchet MS"/>
          <w:sz w:val="18"/>
          <w:szCs w:val="18"/>
        </w:rPr>
      </w:pPr>
      <w:r w:rsidRPr="00925C3D">
        <w:rPr>
          <w:rFonts w:ascii="Trebuchet MS" w:hAnsi="Trebuchet MS"/>
          <w:b/>
          <w:sz w:val="18"/>
          <w:szCs w:val="18"/>
        </w:rPr>
        <w:t>Ideale publicatiemaand</w:t>
      </w:r>
      <w:r w:rsidR="003C6C1B" w:rsidRPr="00925C3D">
        <w:rPr>
          <w:rFonts w:ascii="Trebuchet MS" w:hAnsi="Trebuchet MS"/>
          <w:b/>
          <w:sz w:val="18"/>
          <w:szCs w:val="18"/>
        </w:rPr>
        <w:t xml:space="preserve">: </w:t>
      </w:r>
      <w:r w:rsidR="00DA5160" w:rsidRPr="00823B3A">
        <w:rPr>
          <w:rFonts w:ascii="Trebuchet MS" w:hAnsi="Trebuchet MS"/>
          <w:bCs/>
          <w:sz w:val="18"/>
          <w:szCs w:val="18"/>
        </w:rPr>
        <w:t>oktober</w:t>
      </w:r>
      <w:r w:rsidR="00DA5160">
        <w:rPr>
          <w:rFonts w:ascii="Trebuchet MS" w:hAnsi="Trebuchet MS"/>
          <w:b/>
          <w:sz w:val="18"/>
          <w:szCs w:val="18"/>
        </w:rPr>
        <w:t>-</w:t>
      </w:r>
      <w:r w:rsidR="00AC4552">
        <w:rPr>
          <w:rFonts w:ascii="Trebuchet MS" w:hAnsi="Trebuchet MS"/>
          <w:sz w:val="18"/>
          <w:szCs w:val="18"/>
        </w:rPr>
        <w:t>november</w:t>
      </w:r>
      <w:r w:rsidR="00EC546A" w:rsidRPr="00925C3D">
        <w:rPr>
          <w:rFonts w:ascii="Trebuchet MS" w:hAnsi="Trebuchet MS"/>
          <w:sz w:val="18"/>
          <w:szCs w:val="18"/>
        </w:rPr>
        <w:t xml:space="preserve"> </w:t>
      </w:r>
      <w:r w:rsidR="00DA5160">
        <w:rPr>
          <w:rFonts w:ascii="Trebuchet MS" w:hAnsi="Trebuchet MS"/>
          <w:sz w:val="18"/>
          <w:szCs w:val="18"/>
        </w:rPr>
        <w:t xml:space="preserve">-december </w:t>
      </w:r>
      <w:r w:rsidR="001D1660" w:rsidRPr="00925C3D">
        <w:rPr>
          <w:rFonts w:ascii="Trebuchet MS" w:hAnsi="Trebuchet MS"/>
          <w:sz w:val="18"/>
          <w:szCs w:val="18"/>
        </w:rPr>
        <w:t>20</w:t>
      </w:r>
      <w:r w:rsidR="00EC546A" w:rsidRPr="00925C3D">
        <w:rPr>
          <w:rFonts w:ascii="Trebuchet MS" w:hAnsi="Trebuchet MS"/>
          <w:sz w:val="18"/>
          <w:szCs w:val="18"/>
        </w:rPr>
        <w:t>20</w:t>
      </w:r>
    </w:p>
    <w:p w14:paraId="5D9D124C" w14:textId="77777777" w:rsidR="007F1FC6" w:rsidRPr="00925C3D" w:rsidRDefault="007F1FC6" w:rsidP="00511668">
      <w:pPr>
        <w:pBdr>
          <w:bottom w:val="single" w:sz="4" w:space="1" w:color="auto"/>
        </w:pBdr>
        <w:tabs>
          <w:tab w:val="left" w:pos="220"/>
          <w:tab w:val="left" w:pos="720"/>
        </w:tabs>
        <w:autoSpaceDE w:val="0"/>
        <w:autoSpaceDN w:val="0"/>
        <w:adjustRightInd w:val="0"/>
        <w:spacing w:after="60" w:line="240" w:lineRule="auto"/>
        <w:rPr>
          <w:rFonts w:ascii="Trebuchet MS" w:eastAsia="Times New Roman" w:hAnsi="Trebuchet MS" w:cs="Calibri"/>
          <w:b/>
        </w:rPr>
      </w:pPr>
    </w:p>
    <w:p w14:paraId="11CFD5CE" w14:textId="21E7F6D5" w:rsidR="007F1FC6" w:rsidRDefault="00FE764D" w:rsidP="00774484">
      <w:r w:rsidRPr="00AC7E32">
        <w:t>4 belangrijke vuistregels</w:t>
      </w:r>
      <w:r w:rsidR="00947C83">
        <w:t xml:space="preserve"> </w:t>
      </w:r>
      <w:r w:rsidRPr="00AC7E32">
        <w:rPr>
          <w:rFonts w:ascii="Segoe UI Emoji" w:hAnsi="Segoe UI Emoji" w:cs="Segoe UI Emoji"/>
        </w:rPr>
        <w:t>👊</w:t>
      </w:r>
      <w:r w:rsidR="00947C83" w:rsidRPr="00AC7E32">
        <w:rPr>
          <w:rFonts w:ascii="Segoe UI Emoji" w:hAnsi="Segoe UI Emoji" w:cs="Segoe UI Emoji"/>
        </w:rPr>
        <w:t>👊👊👊</w:t>
      </w:r>
      <w:r w:rsidR="00947C83">
        <w:t xml:space="preserve"> </w:t>
      </w:r>
      <w:r w:rsidRPr="00AC7E32">
        <w:t>om je kot gezond te houden!</w:t>
      </w:r>
      <w:r w:rsidR="00AF4A6B">
        <w:t xml:space="preserve"> </w:t>
      </w:r>
      <w:hyperlink r:id="rId16" w:history="1">
        <w:r w:rsidR="00AF4A6B" w:rsidRPr="00AC7E32">
          <w:rPr>
            <w:rStyle w:val="Hyperlink"/>
          </w:rPr>
          <w:t>#</w:t>
        </w:r>
        <w:proofErr w:type="spellStart"/>
        <w:r w:rsidR="00AF4A6B" w:rsidRPr="00AC7E32">
          <w:rPr>
            <w:rStyle w:val="Hyperlink"/>
          </w:rPr>
          <w:t>houjekotgezond</w:t>
        </w:r>
        <w:proofErr w:type="spellEnd"/>
      </w:hyperlink>
      <w:r w:rsidR="00AF4A6B">
        <w:t xml:space="preserve"> </w:t>
      </w:r>
      <w:hyperlink r:id="rId17" w:history="1">
        <w:r w:rsidR="00AF4A6B" w:rsidRPr="00AC7E32">
          <w:rPr>
            <w:rStyle w:val="Hyperlink"/>
          </w:rPr>
          <w:t>#</w:t>
        </w:r>
        <w:proofErr w:type="spellStart"/>
        <w:r w:rsidR="00AF4A6B" w:rsidRPr="00AC7E32">
          <w:rPr>
            <w:rStyle w:val="Hyperlink"/>
          </w:rPr>
          <w:t>gezondbinnen</w:t>
        </w:r>
        <w:proofErr w:type="spellEnd"/>
      </w:hyperlink>
      <w:r w:rsidR="00AF4A6B">
        <w:t xml:space="preserve"> </w:t>
      </w:r>
      <w:hyperlink r:id="rId18" w:history="1">
        <w:r w:rsidRPr="00AC7E32">
          <w:rPr>
            <w:rStyle w:val="Hyperlink"/>
          </w:rPr>
          <w:t>#</w:t>
        </w:r>
        <w:proofErr w:type="spellStart"/>
        <w:r w:rsidRPr="00AC7E32">
          <w:rPr>
            <w:rStyle w:val="Hyperlink"/>
          </w:rPr>
          <w:t>samentegencorona</w:t>
        </w:r>
        <w:proofErr w:type="spellEnd"/>
      </w:hyperlink>
    </w:p>
    <w:p w14:paraId="064EBF62" w14:textId="4A7551CC" w:rsidR="00FE764D" w:rsidRDefault="00FA0A28" w:rsidP="00FE764D">
      <w:pPr>
        <w:ind w:left="432"/>
      </w:pPr>
      <w:r>
        <w:rPr>
          <w:noProof/>
        </w:rPr>
        <w:drawing>
          <wp:inline distT="0" distB="0" distL="0" distR="0" wp14:anchorId="47F2CD20" wp14:editId="1FD85D05">
            <wp:extent cx="2449286" cy="3465496"/>
            <wp:effectExtent l="0" t="0" r="8255" b="190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880" cy="347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A9EAC" w14:textId="77777777" w:rsidR="00511668" w:rsidRPr="00925C3D" w:rsidRDefault="00511668" w:rsidP="00511668">
      <w:pPr>
        <w:pBdr>
          <w:bottom w:val="single" w:sz="4" w:space="1" w:color="auto"/>
        </w:pBdr>
        <w:tabs>
          <w:tab w:val="left" w:pos="220"/>
          <w:tab w:val="left" w:pos="720"/>
        </w:tabs>
        <w:autoSpaceDE w:val="0"/>
        <w:autoSpaceDN w:val="0"/>
        <w:adjustRightInd w:val="0"/>
        <w:spacing w:after="60" w:line="240" w:lineRule="auto"/>
        <w:rPr>
          <w:rFonts w:ascii="Trebuchet MS" w:eastAsia="Times New Roman" w:hAnsi="Trebuchet MS" w:cs="Calibri"/>
          <w:b/>
        </w:rPr>
      </w:pPr>
    </w:p>
    <w:p w14:paraId="47128235" w14:textId="64F18944" w:rsidR="001D1660" w:rsidRDefault="001D1660" w:rsidP="003F7AF7">
      <w:pPr>
        <w:spacing w:after="0" w:line="240" w:lineRule="auto"/>
        <w:rPr>
          <w:rFonts w:ascii="Trebuchet MS" w:hAnsi="Trebuchet MS"/>
        </w:rPr>
      </w:pPr>
    </w:p>
    <w:p w14:paraId="212BE37A" w14:textId="5CE39A10" w:rsidR="003E2B89" w:rsidRPr="007F3602" w:rsidRDefault="007F1FC6" w:rsidP="007F3602">
      <w:r>
        <w:rPr>
          <w:rFonts w:ascii="Trebuchet MS" w:hAnsi="Trebuchet MS"/>
        </w:rPr>
        <w:t>Hou je kot gezond! Vuistregel 1</w:t>
      </w:r>
      <w:r w:rsidR="00947C83">
        <w:rPr>
          <w:rFonts w:ascii="Trebuchet MS" w:hAnsi="Trebuchet MS"/>
        </w:rPr>
        <w:t xml:space="preserve"> </w:t>
      </w:r>
      <w:r w:rsidR="00313701" w:rsidRPr="00774484">
        <w:rPr>
          <w:rFonts w:ascii="Segoe UI Emoji" w:hAnsi="Segoe UI Emoji" w:cs="Segoe UI Emoji"/>
        </w:rPr>
        <w:t>👊</w:t>
      </w:r>
      <w:r w:rsidR="00313701">
        <w:rPr>
          <w:rFonts w:ascii="Segoe UI Emoji" w:hAnsi="Segoe UI Emoji" w:cs="Segoe UI Emoji"/>
        </w:rPr>
        <w:t xml:space="preserve"> </w:t>
      </w:r>
      <w:r w:rsidR="00313701">
        <w:rPr>
          <w:rFonts w:ascii="Trebuchet MS" w:hAnsi="Trebuchet MS"/>
        </w:rPr>
        <w:t>van de 4</w:t>
      </w:r>
      <w:r w:rsidR="00313701" w:rsidRPr="00313701">
        <w:rPr>
          <w:rFonts w:ascii="Segoe UI Emoji" w:hAnsi="Segoe UI Emoji" w:cs="Segoe UI Emoji"/>
        </w:rPr>
        <w:t xml:space="preserve"> </w:t>
      </w:r>
      <w:r w:rsidR="00313701" w:rsidRPr="00774484">
        <w:rPr>
          <w:rFonts w:ascii="Segoe UI Emoji" w:hAnsi="Segoe UI Emoji" w:cs="Segoe UI Emoji"/>
        </w:rPr>
        <w:t>👊👊👊👊</w:t>
      </w:r>
      <w:r w:rsidR="00947C83">
        <w:rPr>
          <w:rFonts w:ascii="Segoe UI Emoji" w:hAnsi="Segoe UI Emoji" w:cs="Segoe UI Emoji"/>
        </w:rPr>
        <w:t>: Ventileer</w:t>
      </w:r>
      <w:r w:rsidR="00AF4A6B">
        <w:rPr>
          <w:rFonts w:ascii="Segoe UI Emoji" w:hAnsi="Segoe UI Emoji" w:cs="Segoe UI Emoji"/>
        </w:rPr>
        <w:t xml:space="preserve">! </w:t>
      </w:r>
      <w:r w:rsidR="007F3602" w:rsidRPr="00774484">
        <w:t xml:space="preserve">! </w:t>
      </w:r>
      <w:hyperlink r:id="rId20" w:history="1">
        <w:r w:rsidR="007F3602" w:rsidRPr="00774484">
          <w:rPr>
            <w:rStyle w:val="Hyperlink"/>
          </w:rPr>
          <w:t>#</w:t>
        </w:r>
        <w:proofErr w:type="spellStart"/>
        <w:r w:rsidR="007F3602" w:rsidRPr="00774484">
          <w:rPr>
            <w:rStyle w:val="Hyperlink"/>
          </w:rPr>
          <w:t>houjekotgezond</w:t>
        </w:r>
        <w:proofErr w:type="spellEnd"/>
      </w:hyperlink>
      <w:r w:rsidR="007F3602" w:rsidRPr="00774484">
        <w:t xml:space="preserve"> </w:t>
      </w:r>
      <w:hyperlink r:id="rId21" w:history="1">
        <w:r w:rsidR="007F3602" w:rsidRPr="00774484">
          <w:rPr>
            <w:rStyle w:val="Hyperlink"/>
          </w:rPr>
          <w:t>#</w:t>
        </w:r>
        <w:proofErr w:type="spellStart"/>
        <w:r w:rsidR="007F3602" w:rsidRPr="00774484">
          <w:rPr>
            <w:rStyle w:val="Hyperlink"/>
          </w:rPr>
          <w:t>gezondbinnen</w:t>
        </w:r>
        <w:proofErr w:type="spellEnd"/>
      </w:hyperlink>
      <w:r w:rsidR="007F3602" w:rsidRPr="00774484">
        <w:t xml:space="preserve"> </w:t>
      </w:r>
      <w:hyperlink r:id="rId22" w:history="1">
        <w:r w:rsidR="007F3602" w:rsidRPr="00774484">
          <w:rPr>
            <w:rStyle w:val="Hyperlink"/>
          </w:rPr>
          <w:t>#</w:t>
        </w:r>
        <w:proofErr w:type="spellStart"/>
        <w:r w:rsidR="007F3602" w:rsidRPr="00774484">
          <w:rPr>
            <w:rStyle w:val="Hyperlink"/>
          </w:rPr>
          <w:t>samentegencorona</w:t>
        </w:r>
        <w:proofErr w:type="spellEnd"/>
      </w:hyperlink>
    </w:p>
    <w:p w14:paraId="77997454" w14:textId="1EAD315D" w:rsidR="003E2B89" w:rsidRPr="00925C3D" w:rsidRDefault="00511668" w:rsidP="003F7AF7">
      <w:pPr>
        <w:spacing w:after="0" w:line="240" w:lineRule="auto"/>
        <w:rPr>
          <w:rFonts w:ascii="Trebuchet MS" w:hAnsi="Trebuchet MS"/>
        </w:rPr>
      </w:pPr>
      <w:r>
        <w:rPr>
          <w:rFonts w:ascii="Trebuchet MS" w:eastAsia="Times New Roman" w:hAnsi="Trebuchet MS" w:cs="Calibri"/>
          <w:noProof/>
          <w:lang w:val="nl-NL"/>
        </w:rPr>
        <w:drawing>
          <wp:inline distT="0" distB="0" distL="0" distR="0" wp14:anchorId="06947F2C" wp14:editId="3A8C89D7">
            <wp:extent cx="2577748" cy="2160000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74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9490F" w14:textId="77777777" w:rsidR="005E73D9" w:rsidRPr="00925C3D" w:rsidRDefault="005E73D9" w:rsidP="005E73D9">
      <w:pPr>
        <w:pBdr>
          <w:bottom w:val="single" w:sz="4" w:space="1" w:color="auto"/>
        </w:pBdr>
        <w:tabs>
          <w:tab w:val="left" w:pos="220"/>
          <w:tab w:val="left" w:pos="720"/>
        </w:tabs>
        <w:autoSpaceDE w:val="0"/>
        <w:autoSpaceDN w:val="0"/>
        <w:adjustRightInd w:val="0"/>
        <w:spacing w:after="60" w:line="240" w:lineRule="auto"/>
        <w:rPr>
          <w:rFonts w:ascii="Trebuchet MS" w:eastAsia="Times New Roman" w:hAnsi="Trebuchet MS" w:cs="Calibri"/>
          <w:b/>
        </w:rPr>
      </w:pPr>
    </w:p>
    <w:p w14:paraId="11FFE41C" w14:textId="28FC6967" w:rsidR="00511668" w:rsidRPr="007F3602" w:rsidRDefault="00313701" w:rsidP="007F3602">
      <w:r>
        <w:rPr>
          <w:rFonts w:ascii="Trebuchet MS" w:hAnsi="Trebuchet MS"/>
        </w:rPr>
        <w:t xml:space="preserve">Vuistregel 2 </w:t>
      </w:r>
      <w:r w:rsidRPr="00774484">
        <w:rPr>
          <w:rFonts w:ascii="Segoe UI Emoji" w:hAnsi="Segoe UI Emoji" w:cs="Segoe UI Emoji"/>
        </w:rPr>
        <w:t>👊👊</w:t>
      </w:r>
      <w:r>
        <w:rPr>
          <w:rFonts w:ascii="Segoe UI Emoji" w:hAnsi="Segoe UI Emoji" w:cs="Segoe UI Emoji"/>
        </w:rPr>
        <w:t xml:space="preserve"> </w:t>
      </w:r>
      <w:r>
        <w:rPr>
          <w:rFonts w:ascii="Trebuchet MS" w:hAnsi="Trebuchet MS"/>
        </w:rPr>
        <w:t>van de 4</w:t>
      </w:r>
      <w:r w:rsidRPr="00313701">
        <w:rPr>
          <w:rFonts w:ascii="Segoe UI Emoji" w:hAnsi="Segoe UI Emoji" w:cs="Segoe UI Emoji"/>
        </w:rPr>
        <w:t xml:space="preserve"> </w:t>
      </w:r>
      <w:r w:rsidRPr="00774484">
        <w:rPr>
          <w:rFonts w:ascii="Segoe UI Emoji" w:hAnsi="Segoe UI Emoji" w:cs="Segoe UI Emoji"/>
        </w:rPr>
        <w:t>👊👊👊👊</w:t>
      </w:r>
      <w:r>
        <w:rPr>
          <w:rFonts w:ascii="Segoe UI Emoji" w:hAnsi="Segoe UI Emoji" w:cs="Segoe UI Emoji"/>
        </w:rPr>
        <w:t>: Verlucht</w:t>
      </w:r>
      <w:r w:rsidR="00511668">
        <w:rPr>
          <w:rFonts w:ascii="Segoe UI Emoji" w:hAnsi="Segoe UI Emoji" w:cs="Segoe UI Emoji"/>
        </w:rPr>
        <w:t xml:space="preserve">! </w:t>
      </w:r>
      <w:r w:rsidR="007F3602" w:rsidRPr="00774484">
        <w:t xml:space="preserve">! </w:t>
      </w:r>
      <w:hyperlink r:id="rId24" w:history="1">
        <w:r w:rsidR="007F3602" w:rsidRPr="00774484">
          <w:rPr>
            <w:rStyle w:val="Hyperlink"/>
          </w:rPr>
          <w:t>#</w:t>
        </w:r>
        <w:proofErr w:type="spellStart"/>
        <w:r w:rsidR="007F3602" w:rsidRPr="00774484">
          <w:rPr>
            <w:rStyle w:val="Hyperlink"/>
          </w:rPr>
          <w:t>houjekotgezond</w:t>
        </w:r>
        <w:proofErr w:type="spellEnd"/>
      </w:hyperlink>
      <w:r w:rsidR="007F3602" w:rsidRPr="00774484">
        <w:t xml:space="preserve"> </w:t>
      </w:r>
      <w:hyperlink r:id="rId25" w:history="1">
        <w:r w:rsidR="007F3602" w:rsidRPr="00774484">
          <w:rPr>
            <w:rStyle w:val="Hyperlink"/>
          </w:rPr>
          <w:t>#</w:t>
        </w:r>
        <w:proofErr w:type="spellStart"/>
        <w:r w:rsidR="007F3602" w:rsidRPr="00774484">
          <w:rPr>
            <w:rStyle w:val="Hyperlink"/>
          </w:rPr>
          <w:t>gezondbinnen</w:t>
        </w:r>
        <w:proofErr w:type="spellEnd"/>
      </w:hyperlink>
      <w:r w:rsidR="007F3602" w:rsidRPr="00774484">
        <w:t xml:space="preserve"> </w:t>
      </w:r>
      <w:hyperlink r:id="rId26" w:history="1">
        <w:r w:rsidR="007F3602" w:rsidRPr="00774484">
          <w:rPr>
            <w:rStyle w:val="Hyperlink"/>
          </w:rPr>
          <w:t>#</w:t>
        </w:r>
        <w:proofErr w:type="spellStart"/>
        <w:r w:rsidR="007F3602" w:rsidRPr="00774484">
          <w:rPr>
            <w:rStyle w:val="Hyperlink"/>
          </w:rPr>
          <w:t>samentegencorona</w:t>
        </w:r>
        <w:proofErr w:type="spellEnd"/>
      </w:hyperlink>
    </w:p>
    <w:p w14:paraId="3235E01C" w14:textId="72543C5D" w:rsidR="00511668" w:rsidRDefault="00313701" w:rsidP="00511668">
      <w:pPr>
        <w:pBdr>
          <w:bottom w:val="single" w:sz="4" w:space="1" w:color="auto"/>
        </w:pBdr>
        <w:tabs>
          <w:tab w:val="left" w:pos="220"/>
          <w:tab w:val="left" w:pos="720"/>
        </w:tabs>
        <w:autoSpaceDE w:val="0"/>
        <w:autoSpaceDN w:val="0"/>
        <w:adjustRightInd w:val="0"/>
        <w:spacing w:after="60" w:line="240" w:lineRule="auto"/>
        <w:rPr>
          <w:rFonts w:ascii="Trebuchet MS" w:eastAsia="Times New Roman" w:hAnsi="Trebuchet MS" w:cs="Calibri"/>
          <w:b/>
        </w:rPr>
      </w:pPr>
      <w:r>
        <w:rPr>
          <w:rFonts w:ascii="Trebuchet MS" w:eastAsia="Times New Roman" w:hAnsi="Trebuchet MS" w:cs="Calibri"/>
          <w:noProof/>
          <w:lang w:val="nl-NL"/>
        </w:rPr>
        <w:drawing>
          <wp:inline distT="0" distB="0" distL="0" distR="0" wp14:anchorId="5C09FD62" wp14:editId="6EA97DFA">
            <wp:extent cx="2577749" cy="216000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74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8566D" w14:textId="77777777" w:rsidR="00313701" w:rsidRPr="00925C3D" w:rsidRDefault="00313701" w:rsidP="00511668">
      <w:pPr>
        <w:pBdr>
          <w:bottom w:val="single" w:sz="4" w:space="1" w:color="auto"/>
        </w:pBdr>
        <w:tabs>
          <w:tab w:val="left" w:pos="220"/>
          <w:tab w:val="left" w:pos="720"/>
        </w:tabs>
        <w:autoSpaceDE w:val="0"/>
        <w:autoSpaceDN w:val="0"/>
        <w:adjustRightInd w:val="0"/>
        <w:spacing w:after="60" w:line="240" w:lineRule="auto"/>
        <w:rPr>
          <w:rFonts w:ascii="Trebuchet MS" w:eastAsia="Times New Roman" w:hAnsi="Trebuchet MS" w:cs="Calibri"/>
          <w:b/>
        </w:rPr>
      </w:pPr>
    </w:p>
    <w:p w14:paraId="17E49407" w14:textId="7206FA54" w:rsidR="005E73D9" w:rsidRPr="007F3602" w:rsidRDefault="00366751" w:rsidP="007F3602">
      <w:r>
        <w:rPr>
          <w:rFonts w:ascii="Trebuchet MS" w:hAnsi="Trebuchet MS"/>
        </w:rPr>
        <w:t xml:space="preserve">Vuistregel 3 </w:t>
      </w:r>
      <w:r w:rsidRPr="00774484">
        <w:rPr>
          <w:rFonts w:ascii="Segoe UI Emoji" w:hAnsi="Segoe UI Emoji" w:cs="Segoe UI Emoji"/>
        </w:rPr>
        <w:t>👊👊👊</w:t>
      </w:r>
      <w:r>
        <w:rPr>
          <w:rFonts w:ascii="Segoe UI Emoji" w:hAnsi="Segoe UI Emoji" w:cs="Segoe UI Emoji"/>
        </w:rPr>
        <w:t xml:space="preserve"> </w:t>
      </w:r>
      <w:r>
        <w:rPr>
          <w:rFonts w:ascii="Trebuchet MS" w:hAnsi="Trebuchet MS"/>
        </w:rPr>
        <w:t>van de 4</w:t>
      </w:r>
      <w:r w:rsidRPr="00313701">
        <w:rPr>
          <w:rFonts w:ascii="Segoe UI Emoji" w:hAnsi="Segoe UI Emoji" w:cs="Segoe UI Emoji"/>
        </w:rPr>
        <w:t xml:space="preserve"> </w:t>
      </w:r>
      <w:r w:rsidRPr="00774484">
        <w:rPr>
          <w:rFonts w:ascii="Segoe UI Emoji" w:hAnsi="Segoe UI Emoji" w:cs="Segoe UI Emoji"/>
        </w:rPr>
        <w:t>👊👊👊👊</w:t>
      </w:r>
      <w:r>
        <w:rPr>
          <w:rFonts w:ascii="Segoe UI Emoji" w:hAnsi="Segoe UI Emoji" w:cs="Segoe UI Emoji"/>
        </w:rPr>
        <w:t xml:space="preserve">: </w:t>
      </w:r>
      <w:r w:rsidR="006B615C" w:rsidRPr="006B615C">
        <w:rPr>
          <w:rFonts w:ascii="Segoe UI Emoji" w:hAnsi="Segoe UI Emoji" w:cs="Segoe UI Emoji"/>
        </w:rPr>
        <w:t>3.</w:t>
      </w:r>
      <w:r w:rsidR="006B615C" w:rsidRPr="006B615C">
        <w:rPr>
          <w:rFonts w:ascii="Segoe UI Emoji" w:hAnsi="Segoe UI Emoji" w:cs="Segoe UI Emoji"/>
        </w:rPr>
        <w:tab/>
        <w:t>Beperk vervuilende stoffen in huis en verlucht</w:t>
      </w:r>
      <w:r>
        <w:rPr>
          <w:rFonts w:ascii="Segoe UI Emoji" w:hAnsi="Segoe UI Emoji" w:cs="Segoe UI Emoji"/>
        </w:rPr>
        <w:t xml:space="preserve">! </w:t>
      </w:r>
      <w:r w:rsidR="007F3602" w:rsidRPr="00774484">
        <w:t xml:space="preserve">! </w:t>
      </w:r>
      <w:hyperlink r:id="rId28" w:history="1">
        <w:r w:rsidR="007F3602" w:rsidRPr="00774484">
          <w:rPr>
            <w:rStyle w:val="Hyperlink"/>
          </w:rPr>
          <w:t>#</w:t>
        </w:r>
        <w:proofErr w:type="spellStart"/>
        <w:r w:rsidR="007F3602" w:rsidRPr="00774484">
          <w:rPr>
            <w:rStyle w:val="Hyperlink"/>
          </w:rPr>
          <w:t>houjekotgezond</w:t>
        </w:r>
        <w:proofErr w:type="spellEnd"/>
      </w:hyperlink>
      <w:r w:rsidR="007F3602" w:rsidRPr="00774484">
        <w:t xml:space="preserve"> </w:t>
      </w:r>
      <w:hyperlink r:id="rId29" w:history="1">
        <w:r w:rsidR="007F3602" w:rsidRPr="00774484">
          <w:rPr>
            <w:rStyle w:val="Hyperlink"/>
          </w:rPr>
          <w:t>#</w:t>
        </w:r>
        <w:proofErr w:type="spellStart"/>
        <w:r w:rsidR="007F3602" w:rsidRPr="00774484">
          <w:rPr>
            <w:rStyle w:val="Hyperlink"/>
          </w:rPr>
          <w:t>gezondbinnen</w:t>
        </w:r>
        <w:proofErr w:type="spellEnd"/>
      </w:hyperlink>
      <w:r w:rsidR="007F3602" w:rsidRPr="00774484">
        <w:t xml:space="preserve"> </w:t>
      </w:r>
      <w:hyperlink r:id="rId30" w:history="1">
        <w:r w:rsidR="007F3602" w:rsidRPr="00774484">
          <w:rPr>
            <w:rStyle w:val="Hyperlink"/>
          </w:rPr>
          <w:t>#</w:t>
        </w:r>
        <w:proofErr w:type="spellStart"/>
        <w:r w:rsidR="007F3602" w:rsidRPr="00774484">
          <w:rPr>
            <w:rStyle w:val="Hyperlink"/>
          </w:rPr>
          <w:t>samentegencorona</w:t>
        </w:r>
        <w:proofErr w:type="spellEnd"/>
      </w:hyperlink>
    </w:p>
    <w:p w14:paraId="735F1F71" w14:textId="7A45EAA9" w:rsidR="00313701" w:rsidRDefault="006B615C" w:rsidP="00313701">
      <w:pPr>
        <w:pBdr>
          <w:bottom w:val="single" w:sz="4" w:space="1" w:color="auto"/>
        </w:pBdr>
        <w:tabs>
          <w:tab w:val="left" w:pos="220"/>
          <w:tab w:val="left" w:pos="720"/>
        </w:tabs>
        <w:autoSpaceDE w:val="0"/>
        <w:autoSpaceDN w:val="0"/>
        <w:adjustRightInd w:val="0"/>
        <w:spacing w:after="60" w:line="240" w:lineRule="auto"/>
        <w:rPr>
          <w:rFonts w:ascii="Trebuchet MS" w:eastAsia="Times New Roman" w:hAnsi="Trebuchet MS" w:cs="Calibri"/>
          <w:b/>
        </w:rPr>
      </w:pPr>
      <w:r>
        <w:rPr>
          <w:rFonts w:ascii="Trebuchet MS" w:eastAsia="Times New Roman" w:hAnsi="Trebuchet MS" w:cs="Calibri"/>
          <w:noProof/>
          <w:lang w:val="nl-NL"/>
        </w:rPr>
        <w:drawing>
          <wp:inline distT="0" distB="0" distL="0" distR="0" wp14:anchorId="6748409D" wp14:editId="5891E5D8">
            <wp:extent cx="2577750" cy="216000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75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63182" w14:textId="3C90CA82" w:rsidR="00313701" w:rsidRDefault="00313701" w:rsidP="00313701">
      <w:pPr>
        <w:pBdr>
          <w:bottom w:val="single" w:sz="4" w:space="1" w:color="auto"/>
        </w:pBdr>
        <w:tabs>
          <w:tab w:val="left" w:pos="220"/>
          <w:tab w:val="left" w:pos="720"/>
        </w:tabs>
        <w:autoSpaceDE w:val="0"/>
        <w:autoSpaceDN w:val="0"/>
        <w:adjustRightInd w:val="0"/>
        <w:spacing w:after="60" w:line="240" w:lineRule="auto"/>
        <w:rPr>
          <w:rFonts w:ascii="Trebuchet MS" w:eastAsia="Times New Roman" w:hAnsi="Trebuchet MS" w:cs="Calibri"/>
          <w:b/>
        </w:rPr>
      </w:pPr>
    </w:p>
    <w:p w14:paraId="19B5A90F" w14:textId="69235108" w:rsidR="007F3602" w:rsidRDefault="007F3602" w:rsidP="00313701">
      <w:pPr>
        <w:pBdr>
          <w:bottom w:val="single" w:sz="4" w:space="1" w:color="auto"/>
        </w:pBdr>
        <w:tabs>
          <w:tab w:val="left" w:pos="220"/>
          <w:tab w:val="left" w:pos="720"/>
        </w:tabs>
        <w:autoSpaceDE w:val="0"/>
        <w:autoSpaceDN w:val="0"/>
        <w:adjustRightInd w:val="0"/>
        <w:spacing w:after="60" w:line="240" w:lineRule="auto"/>
        <w:rPr>
          <w:rFonts w:ascii="Trebuchet MS" w:eastAsia="Times New Roman" w:hAnsi="Trebuchet MS" w:cs="Calibri"/>
          <w:b/>
        </w:rPr>
      </w:pPr>
    </w:p>
    <w:p w14:paraId="0AE87CAC" w14:textId="14038105" w:rsidR="007F3602" w:rsidRDefault="007F3602" w:rsidP="00313701">
      <w:pPr>
        <w:pBdr>
          <w:bottom w:val="single" w:sz="4" w:space="1" w:color="auto"/>
        </w:pBdr>
        <w:tabs>
          <w:tab w:val="left" w:pos="220"/>
          <w:tab w:val="left" w:pos="720"/>
        </w:tabs>
        <w:autoSpaceDE w:val="0"/>
        <w:autoSpaceDN w:val="0"/>
        <w:adjustRightInd w:val="0"/>
        <w:spacing w:after="60" w:line="240" w:lineRule="auto"/>
        <w:rPr>
          <w:rFonts w:ascii="Trebuchet MS" w:eastAsia="Times New Roman" w:hAnsi="Trebuchet MS" w:cs="Calibri"/>
          <w:b/>
        </w:rPr>
      </w:pPr>
    </w:p>
    <w:p w14:paraId="65794893" w14:textId="78E20C3C" w:rsidR="007F3602" w:rsidRDefault="007F3602" w:rsidP="00313701">
      <w:pPr>
        <w:pBdr>
          <w:bottom w:val="single" w:sz="4" w:space="1" w:color="auto"/>
        </w:pBdr>
        <w:tabs>
          <w:tab w:val="left" w:pos="220"/>
          <w:tab w:val="left" w:pos="720"/>
        </w:tabs>
        <w:autoSpaceDE w:val="0"/>
        <w:autoSpaceDN w:val="0"/>
        <w:adjustRightInd w:val="0"/>
        <w:spacing w:after="60" w:line="240" w:lineRule="auto"/>
        <w:rPr>
          <w:rFonts w:ascii="Trebuchet MS" w:eastAsia="Times New Roman" w:hAnsi="Trebuchet MS" w:cs="Calibri"/>
          <w:b/>
        </w:rPr>
      </w:pPr>
    </w:p>
    <w:p w14:paraId="12FC5C06" w14:textId="76632054" w:rsidR="007F3602" w:rsidRDefault="007F3602" w:rsidP="00313701">
      <w:pPr>
        <w:pBdr>
          <w:bottom w:val="single" w:sz="4" w:space="1" w:color="auto"/>
        </w:pBdr>
        <w:tabs>
          <w:tab w:val="left" w:pos="220"/>
          <w:tab w:val="left" w:pos="720"/>
        </w:tabs>
        <w:autoSpaceDE w:val="0"/>
        <w:autoSpaceDN w:val="0"/>
        <w:adjustRightInd w:val="0"/>
        <w:spacing w:after="60" w:line="240" w:lineRule="auto"/>
        <w:rPr>
          <w:rFonts w:ascii="Trebuchet MS" w:eastAsia="Times New Roman" w:hAnsi="Trebuchet MS" w:cs="Calibri"/>
          <w:b/>
        </w:rPr>
      </w:pPr>
    </w:p>
    <w:p w14:paraId="53DC21AA" w14:textId="3F044702" w:rsidR="007F3602" w:rsidRDefault="007F3602" w:rsidP="00313701">
      <w:pPr>
        <w:pBdr>
          <w:bottom w:val="single" w:sz="4" w:space="1" w:color="auto"/>
        </w:pBdr>
        <w:tabs>
          <w:tab w:val="left" w:pos="220"/>
          <w:tab w:val="left" w:pos="720"/>
        </w:tabs>
        <w:autoSpaceDE w:val="0"/>
        <w:autoSpaceDN w:val="0"/>
        <w:adjustRightInd w:val="0"/>
        <w:spacing w:after="60" w:line="240" w:lineRule="auto"/>
        <w:rPr>
          <w:rFonts w:ascii="Trebuchet MS" w:eastAsia="Times New Roman" w:hAnsi="Trebuchet MS" w:cs="Calibri"/>
          <w:b/>
        </w:rPr>
      </w:pPr>
    </w:p>
    <w:p w14:paraId="2224DFCF" w14:textId="7BAAD7FF" w:rsidR="007F3602" w:rsidRDefault="007F3602" w:rsidP="00313701">
      <w:pPr>
        <w:pBdr>
          <w:bottom w:val="single" w:sz="4" w:space="1" w:color="auto"/>
        </w:pBdr>
        <w:tabs>
          <w:tab w:val="left" w:pos="220"/>
          <w:tab w:val="left" w:pos="720"/>
        </w:tabs>
        <w:autoSpaceDE w:val="0"/>
        <w:autoSpaceDN w:val="0"/>
        <w:adjustRightInd w:val="0"/>
        <w:spacing w:after="60" w:line="240" w:lineRule="auto"/>
        <w:rPr>
          <w:rFonts w:ascii="Trebuchet MS" w:eastAsia="Times New Roman" w:hAnsi="Trebuchet MS" w:cs="Calibri"/>
          <w:b/>
        </w:rPr>
      </w:pPr>
    </w:p>
    <w:p w14:paraId="642D3CA2" w14:textId="367BFB61" w:rsidR="007F3602" w:rsidRDefault="007F3602" w:rsidP="00313701">
      <w:pPr>
        <w:pBdr>
          <w:bottom w:val="single" w:sz="4" w:space="1" w:color="auto"/>
        </w:pBdr>
        <w:tabs>
          <w:tab w:val="left" w:pos="220"/>
          <w:tab w:val="left" w:pos="720"/>
        </w:tabs>
        <w:autoSpaceDE w:val="0"/>
        <w:autoSpaceDN w:val="0"/>
        <w:adjustRightInd w:val="0"/>
        <w:spacing w:after="60" w:line="240" w:lineRule="auto"/>
        <w:rPr>
          <w:rFonts w:ascii="Trebuchet MS" w:eastAsia="Times New Roman" w:hAnsi="Trebuchet MS" w:cs="Calibri"/>
          <w:b/>
        </w:rPr>
      </w:pPr>
    </w:p>
    <w:p w14:paraId="4D677AA0" w14:textId="15D8236B" w:rsidR="007F3602" w:rsidRDefault="007F3602" w:rsidP="00313701">
      <w:pPr>
        <w:pBdr>
          <w:bottom w:val="single" w:sz="4" w:space="1" w:color="auto"/>
        </w:pBdr>
        <w:tabs>
          <w:tab w:val="left" w:pos="220"/>
          <w:tab w:val="left" w:pos="720"/>
        </w:tabs>
        <w:autoSpaceDE w:val="0"/>
        <w:autoSpaceDN w:val="0"/>
        <w:adjustRightInd w:val="0"/>
        <w:spacing w:after="60" w:line="240" w:lineRule="auto"/>
        <w:rPr>
          <w:rFonts w:ascii="Trebuchet MS" w:eastAsia="Times New Roman" w:hAnsi="Trebuchet MS" w:cs="Calibri"/>
          <w:b/>
        </w:rPr>
      </w:pPr>
    </w:p>
    <w:p w14:paraId="1FD38ACD" w14:textId="1180A687" w:rsidR="007F3602" w:rsidRDefault="007F3602" w:rsidP="00313701">
      <w:pPr>
        <w:pBdr>
          <w:bottom w:val="single" w:sz="4" w:space="1" w:color="auto"/>
        </w:pBdr>
        <w:tabs>
          <w:tab w:val="left" w:pos="220"/>
          <w:tab w:val="left" w:pos="720"/>
        </w:tabs>
        <w:autoSpaceDE w:val="0"/>
        <w:autoSpaceDN w:val="0"/>
        <w:adjustRightInd w:val="0"/>
        <w:spacing w:after="60" w:line="240" w:lineRule="auto"/>
        <w:rPr>
          <w:rFonts w:ascii="Trebuchet MS" w:eastAsia="Times New Roman" w:hAnsi="Trebuchet MS" w:cs="Calibri"/>
          <w:b/>
        </w:rPr>
      </w:pPr>
    </w:p>
    <w:p w14:paraId="0F814A89" w14:textId="672D621F" w:rsidR="007F3602" w:rsidRDefault="007F3602" w:rsidP="00313701">
      <w:pPr>
        <w:pBdr>
          <w:bottom w:val="single" w:sz="4" w:space="1" w:color="auto"/>
        </w:pBdr>
        <w:tabs>
          <w:tab w:val="left" w:pos="220"/>
          <w:tab w:val="left" w:pos="720"/>
        </w:tabs>
        <w:autoSpaceDE w:val="0"/>
        <w:autoSpaceDN w:val="0"/>
        <w:adjustRightInd w:val="0"/>
        <w:spacing w:after="60" w:line="240" w:lineRule="auto"/>
        <w:rPr>
          <w:rFonts w:ascii="Trebuchet MS" w:eastAsia="Times New Roman" w:hAnsi="Trebuchet MS" w:cs="Calibri"/>
          <w:b/>
        </w:rPr>
      </w:pPr>
    </w:p>
    <w:p w14:paraId="531A2709" w14:textId="77777777" w:rsidR="00590912" w:rsidRDefault="00590912" w:rsidP="00313701">
      <w:pPr>
        <w:pBdr>
          <w:bottom w:val="single" w:sz="4" w:space="1" w:color="auto"/>
        </w:pBdr>
        <w:tabs>
          <w:tab w:val="left" w:pos="220"/>
          <w:tab w:val="left" w:pos="720"/>
        </w:tabs>
        <w:autoSpaceDE w:val="0"/>
        <w:autoSpaceDN w:val="0"/>
        <w:adjustRightInd w:val="0"/>
        <w:spacing w:after="60" w:line="240" w:lineRule="auto"/>
        <w:rPr>
          <w:rFonts w:ascii="Trebuchet MS" w:eastAsia="Times New Roman" w:hAnsi="Trebuchet MS" w:cs="Calibri"/>
          <w:b/>
        </w:rPr>
      </w:pPr>
    </w:p>
    <w:p w14:paraId="39A59BDB" w14:textId="77777777" w:rsidR="007F3602" w:rsidRPr="00925C3D" w:rsidRDefault="007F3602" w:rsidP="00313701">
      <w:pPr>
        <w:pBdr>
          <w:bottom w:val="single" w:sz="4" w:space="1" w:color="auto"/>
        </w:pBdr>
        <w:tabs>
          <w:tab w:val="left" w:pos="220"/>
          <w:tab w:val="left" w:pos="720"/>
        </w:tabs>
        <w:autoSpaceDE w:val="0"/>
        <w:autoSpaceDN w:val="0"/>
        <w:adjustRightInd w:val="0"/>
        <w:spacing w:after="60" w:line="240" w:lineRule="auto"/>
        <w:rPr>
          <w:rFonts w:ascii="Trebuchet MS" w:eastAsia="Times New Roman" w:hAnsi="Trebuchet MS" w:cs="Calibri"/>
          <w:b/>
        </w:rPr>
      </w:pPr>
    </w:p>
    <w:p w14:paraId="6F65FEF8" w14:textId="77777777" w:rsidR="007F3602" w:rsidRPr="00774484" w:rsidRDefault="006B615C" w:rsidP="007F3602">
      <w:r>
        <w:rPr>
          <w:rFonts w:ascii="Trebuchet MS" w:hAnsi="Trebuchet MS"/>
        </w:rPr>
        <w:t xml:space="preserve">Vuistregel 4 </w:t>
      </w:r>
      <w:r w:rsidRPr="00774484">
        <w:rPr>
          <w:rFonts w:ascii="Segoe UI Emoji" w:hAnsi="Segoe UI Emoji" w:cs="Segoe UI Emoji"/>
        </w:rPr>
        <w:t>👊👊👊👊</w:t>
      </w:r>
      <w:r>
        <w:rPr>
          <w:rFonts w:ascii="Segoe UI Emoji" w:hAnsi="Segoe UI Emoji" w:cs="Segoe UI Emoji"/>
        </w:rPr>
        <w:t xml:space="preserve"> </w:t>
      </w:r>
      <w:r>
        <w:rPr>
          <w:rFonts w:ascii="Trebuchet MS" w:hAnsi="Trebuchet MS"/>
        </w:rPr>
        <w:t>van de 4</w:t>
      </w:r>
      <w:r w:rsidRPr="00313701">
        <w:rPr>
          <w:rFonts w:ascii="Segoe UI Emoji" w:hAnsi="Segoe UI Emoji" w:cs="Segoe UI Emoji"/>
        </w:rPr>
        <w:t xml:space="preserve"> </w:t>
      </w:r>
      <w:r w:rsidRPr="00774484">
        <w:rPr>
          <w:rFonts w:ascii="Segoe UI Emoji" w:hAnsi="Segoe UI Emoji" w:cs="Segoe UI Emoji"/>
        </w:rPr>
        <w:t>👊👊👊👊</w:t>
      </w:r>
      <w:r>
        <w:rPr>
          <w:rFonts w:ascii="Segoe UI Emoji" w:hAnsi="Segoe UI Emoji" w:cs="Segoe UI Emoji"/>
        </w:rPr>
        <w:t xml:space="preserve">: </w:t>
      </w:r>
      <w:r w:rsidR="007F3602">
        <w:rPr>
          <w:rFonts w:ascii="Segoe UI Emoji" w:hAnsi="Segoe UI Emoji" w:cs="Segoe UI Emoji"/>
        </w:rPr>
        <w:t>Vermijd CO-vergiftiging</w:t>
      </w:r>
      <w:r>
        <w:rPr>
          <w:rFonts w:ascii="Segoe UI Emoji" w:hAnsi="Segoe UI Emoji" w:cs="Segoe UI Emoji"/>
        </w:rPr>
        <w:t>!</w:t>
      </w:r>
      <w:r w:rsidR="007F3602">
        <w:rPr>
          <w:rFonts w:ascii="Segoe UI Emoji" w:hAnsi="Segoe UI Emoji" w:cs="Segoe UI Emoji"/>
        </w:rPr>
        <w:t xml:space="preserve"> </w:t>
      </w:r>
      <w:r w:rsidR="007F3602" w:rsidRPr="00774484">
        <w:t xml:space="preserve">! </w:t>
      </w:r>
      <w:hyperlink r:id="rId32" w:history="1">
        <w:r w:rsidR="007F3602" w:rsidRPr="00774484">
          <w:rPr>
            <w:rStyle w:val="Hyperlink"/>
          </w:rPr>
          <w:t>#</w:t>
        </w:r>
        <w:proofErr w:type="spellStart"/>
        <w:r w:rsidR="007F3602" w:rsidRPr="00774484">
          <w:rPr>
            <w:rStyle w:val="Hyperlink"/>
          </w:rPr>
          <w:t>houjekotgezond</w:t>
        </w:r>
        <w:proofErr w:type="spellEnd"/>
      </w:hyperlink>
      <w:r w:rsidR="007F3602" w:rsidRPr="00774484">
        <w:t xml:space="preserve"> </w:t>
      </w:r>
      <w:hyperlink r:id="rId33" w:history="1">
        <w:r w:rsidR="007F3602" w:rsidRPr="00774484">
          <w:rPr>
            <w:rStyle w:val="Hyperlink"/>
          </w:rPr>
          <w:t>#</w:t>
        </w:r>
        <w:proofErr w:type="spellStart"/>
        <w:r w:rsidR="007F3602" w:rsidRPr="00774484">
          <w:rPr>
            <w:rStyle w:val="Hyperlink"/>
          </w:rPr>
          <w:t>gezondbinnen</w:t>
        </w:r>
        <w:proofErr w:type="spellEnd"/>
      </w:hyperlink>
      <w:r w:rsidR="007F3602" w:rsidRPr="00774484">
        <w:t xml:space="preserve"> </w:t>
      </w:r>
      <w:hyperlink r:id="rId34" w:history="1">
        <w:r w:rsidR="007F3602" w:rsidRPr="00774484">
          <w:rPr>
            <w:rStyle w:val="Hyperlink"/>
          </w:rPr>
          <w:t>#</w:t>
        </w:r>
        <w:proofErr w:type="spellStart"/>
        <w:r w:rsidR="007F3602" w:rsidRPr="00774484">
          <w:rPr>
            <w:rStyle w:val="Hyperlink"/>
          </w:rPr>
          <w:t>samentegencorona</w:t>
        </w:r>
        <w:proofErr w:type="spellEnd"/>
      </w:hyperlink>
    </w:p>
    <w:p w14:paraId="6D06897A" w14:textId="3FABD1D9" w:rsidR="007F3602" w:rsidRDefault="007F3602" w:rsidP="006B615C">
      <w:pPr>
        <w:spacing w:after="0" w:line="240" w:lineRule="auto"/>
        <w:rPr>
          <w:rFonts w:ascii="Trebuchet MS" w:hAnsi="Trebuchet MS"/>
        </w:rPr>
      </w:pPr>
      <w:r>
        <w:rPr>
          <w:rFonts w:ascii="Trebuchet MS" w:eastAsia="Times New Roman" w:hAnsi="Trebuchet MS" w:cs="Calibri"/>
          <w:noProof/>
          <w:lang w:val="nl-NL"/>
        </w:rPr>
        <w:drawing>
          <wp:inline distT="0" distB="0" distL="0" distR="0" wp14:anchorId="3D9E3A96" wp14:editId="08915F3A">
            <wp:extent cx="2577740" cy="216000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74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AB9D9" w14:textId="77777777" w:rsidR="006B615C" w:rsidRPr="00925C3D" w:rsidRDefault="006B615C" w:rsidP="006B615C">
      <w:pPr>
        <w:pBdr>
          <w:bottom w:val="single" w:sz="4" w:space="1" w:color="auto"/>
        </w:pBdr>
        <w:tabs>
          <w:tab w:val="left" w:pos="220"/>
          <w:tab w:val="left" w:pos="720"/>
        </w:tabs>
        <w:autoSpaceDE w:val="0"/>
        <w:autoSpaceDN w:val="0"/>
        <w:adjustRightInd w:val="0"/>
        <w:spacing w:after="60" w:line="240" w:lineRule="auto"/>
        <w:rPr>
          <w:rFonts w:ascii="Trebuchet MS" w:eastAsia="Times New Roman" w:hAnsi="Trebuchet MS" w:cs="Calibri"/>
          <w:b/>
        </w:rPr>
      </w:pPr>
    </w:p>
    <w:p w14:paraId="552915DD" w14:textId="77777777" w:rsidR="00313701" w:rsidRPr="00925C3D" w:rsidRDefault="00313701" w:rsidP="005E73D9">
      <w:pPr>
        <w:tabs>
          <w:tab w:val="left" w:pos="220"/>
          <w:tab w:val="left" w:pos="720"/>
        </w:tabs>
        <w:autoSpaceDE w:val="0"/>
        <w:autoSpaceDN w:val="0"/>
        <w:adjustRightInd w:val="0"/>
        <w:spacing w:after="60" w:line="240" w:lineRule="auto"/>
        <w:rPr>
          <w:rFonts w:ascii="Trebuchet MS" w:eastAsia="Times New Roman" w:hAnsi="Trebuchet MS" w:cs="Calibri"/>
          <w:lang w:val="nl-NL"/>
        </w:rPr>
      </w:pPr>
    </w:p>
    <w:p w14:paraId="370F8046" w14:textId="77777777" w:rsidR="005E73D9" w:rsidRPr="00925C3D" w:rsidRDefault="005E73D9" w:rsidP="005E73D9">
      <w:pPr>
        <w:tabs>
          <w:tab w:val="left" w:pos="220"/>
          <w:tab w:val="left" w:pos="720"/>
        </w:tabs>
        <w:autoSpaceDE w:val="0"/>
        <w:autoSpaceDN w:val="0"/>
        <w:adjustRightInd w:val="0"/>
        <w:spacing w:after="60" w:line="240" w:lineRule="auto"/>
        <w:rPr>
          <w:rFonts w:ascii="Trebuchet MS" w:eastAsia="Times New Roman" w:hAnsi="Trebuchet MS" w:cs="Calibri"/>
          <w:lang w:val="nl-NL"/>
        </w:rPr>
      </w:pPr>
      <w:r w:rsidRPr="00925C3D">
        <w:rPr>
          <w:rFonts w:ascii="Trebuchet MS" w:eastAsia="Times New Roman" w:hAnsi="Trebuchet MS" w:cs="Calibri"/>
          <w:lang w:val="nl-NL"/>
        </w:rPr>
        <w:t>Extra info:</w:t>
      </w:r>
    </w:p>
    <w:p w14:paraId="01D30956" w14:textId="6DDF39FF" w:rsidR="005E73D9" w:rsidRPr="0050138C" w:rsidRDefault="005E73D9" w:rsidP="00791116">
      <w:pPr>
        <w:pStyle w:val="Lijstalinea"/>
        <w:numPr>
          <w:ilvl w:val="0"/>
          <w:numId w:val="7"/>
        </w:numPr>
        <w:pBdr>
          <w:bottom w:val="single" w:sz="4" w:space="1" w:color="auto"/>
        </w:pBdr>
        <w:tabs>
          <w:tab w:val="left" w:pos="220"/>
          <w:tab w:val="left" w:pos="720"/>
        </w:tabs>
        <w:autoSpaceDE w:val="0"/>
        <w:autoSpaceDN w:val="0"/>
        <w:adjustRightInd w:val="0"/>
        <w:spacing w:after="60"/>
        <w:rPr>
          <w:rFonts w:ascii="Trebuchet MS" w:eastAsia="Times New Roman" w:hAnsi="Trebuchet MS" w:cs="Calibri"/>
          <w:b/>
          <w:lang w:val="nl-NL"/>
        </w:rPr>
      </w:pPr>
      <w:r w:rsidRPr="0050138C">
        <w:rPr>
          <w:rFonts w:ascii="Trebuchet MS" w:eastAsiaTheme="minorEastAsia" w:hAnsi="Trebuchet MS"/>
          <w:noProof/>
          <w:color w:val="auto"/>
          <w:szCs w:val="21"/>
          <w:lang w:val="nl-NL"/>
        </w:rPr>
        <w:t xml:space="preserve">Heb je nog beelden of info nodig? Dan kan je dit opvragen via </w:t>
      </w:r>
      <w:hyperlink r:id="rId36" w:history="1">
        <w:r w:rsidR="00590912" w:rsidRPr="000651B2">
          <w:rPr>
            <w:rStyle w:val="Hyperlink"/>
          </w:rPr>
          <w:t>dieter.vanparys@logobrugge-oostende.be</w:t>
        </w:r>
      </w:hyperlink>
      <w:r w:rsidR="0050138C">
        <w:t xml:space="preserve"> </w:t>
      </w:r>
    </w:p>
    <w:p w14:paraId="7BA88C6B" w14:textId="4B90EDCE" w:rsidR="00861F39" w:rsidRDefault="00861F39" w:rsidP="007B6261">
      <w:pPr>
        <w:tabs>
          <w:tab w:val="left" w:pos="220"/>
          <w:tab w:val="left" w:pos="720"/>
        </w:tabs>
        <w:autoSpaceDE w:val="0"/>
        <w:autoSpaceDN w:val="0"/>
        <w:adjustRightInd w:val="0"/>
        <w:spacing w:after="60" w:line="240" w:lineRule="auto"/>
        <w:rPr>
          <w:rFonts w:ascii="Trebuchet MS" w:eastAsia="Times New Roman" w:hAnsi="Trebuchet MS" w:cs="Calibri"/>
          <w:lang w:val="nl-NL"/>
        </w:rPr>
      </w:pPr>
    </w:p>
    <w:p w14:paraId="5679D694" w14:textId="6C5623E4" w:rsidR="00683DD8" w:rsidRPr="00925C3D" w:rsidRDefault="00683DD8" w:rsidP="007B6261">
      <w:pPr>
        <w:tabs>
          <w:tab w:val="left" w:pos="220"/>
          <w:tab w:val="left" w:pos="720"/>
        </w:tabs>
        <w:autoSpaceDE w:val="0"/>
        <w:autoSpaceDN w:val="0"/>
        <w:adjustRightInd w:val="0"/>
        <w:spacing w:after="60" w:line="240" w:lineRule="auto"/>
        <w:rPr>
          <w:rFonts w:ascii="Trebuchet MS" w:eastAsia="Times New Roman" w:hAnsi="Trebuchet MS" w:cs="Calibri"/>
          <w:lang w:val="nl-NL"/>
        </w:rPr>
      </w:pPr>
    </w:p>
    <w:sectPr w:rsidR="00683DD8" w:rsidRPr="00925C3D" w:rsidSect="00267432">
      <w:headerReference w:type="even" r:id="rId37"/>
      <w:footerReference w:type="even" r:id="rId38"/>
      <w:footerReference w:type="first" r:id="rId39"/>
      <w:pgSz w:w="12240" w:h="15840" w:code="1"/>
      <w:pgMar w:top="1701" w:right="1469" w:bottom="1134" w:left="1797" w:header="720" w:footer="720" w:gutter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535846" w14:textId="77777777" w:rsidR="001701B0" w:rsidRDefault="001701B0">
      <w:pPr>
        <w:spacing w:after="0" w:line="240" w:lineRule="auto"/>
      </w:pPr>
      <w:r>
        <w:separator/>
      </w:r>
    </w:p>
  </w:endnote>
  <w:endnote w:type="continuationSeparator" w:id="0">
    <w:p w14:paraId="3037E607" w14:textId="77777777" w:rsidR="001701B0" w:rsidRDefault="001701B0">
      <w:pPr>
        <w:spacing w:after="0" w:line="240" w:lineRule="auto"/>
      </w:pPr>
      <w:r>
        <w:continuationSeparator/>
      </w:r>
    </w:p>
  </w:endnote>
  <w:endnote w:type="continuationNotice" w:id="1">
    <w:p w14:paraId="3AA73DA5" w14:textId="77777777" w:rsidR="001701B0" w:rsidRDefault="001701B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ourceSansPro-Regular">
    <w:altName w:val="Times New Roman"/>
    <w:panose1 w:val="00000000000000000000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2FD892" w14:textId="77777777" w:rsidR="00EF26AC" w:rsidRDefault="00386F87">
    <w:pPr>
      <w:pStyle w:val="Voettekst"/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1" locked="0" layoutInCell="1" allowOverlap="1" wp14:anchorId="0A3A29BB" wp14:editId="745FA11B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wp:positionV relativeFrom="page">
                <wp:align>center</wp:align>
              </wp:positionV>
              <wp:extent cx="699770" cy="10058400"/>
              <wp:effectExtent l="0" t="0" r="0" b="0"/>
              <wp:wrapNone/>
              <wp:docPr id="5" name="Rechthoe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100584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FBF5308" w14:textId="77777777" w:rsidR="00EF26AC" w:rsidRDefault="00EF26AC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0A3A29BB" id="_x0000_s1029" style="position:absolute;margin-left:0;margin-top:0;width:55.1pt;height:11in;z-index:-251658234;visibility:visible;mso-wrap-style:square;mso-width-percent:90;mso-height-percent:1000;mso-left-percent:0;mso-wrap-distance-left:9pt;mso-wrap-distance-top:0;mso-wrap-distance-right:9pt;mso-wrap-distance-bottom:0;mso-position-horizontal-relative:page;mso-position-vertical:center;mso-position-vertical-relative:page;mso-width-percent:90;mso-height-percent:1000;mso-lef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" fillcolor="#675e47 [3215]" stroked="f" strokeweight="2pt">
              <v:textbox>
                <w:txbxContent>
                  <w:p w14:paraId="4FBF5308" w14:textId="77777777" w:rsidR="00EF26AC" w:rsidRDefault="00EF26AC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7" behindDoc="1" locked="0" layoutInCell="1" allowOverlap="1" wp14:anchorId="13B46F2A" wp14:editId="0C195688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81000</wp14:pctPosVOffset>
                  </wp:positionV>
                </mc:Choice>
                <mc:Fallback>
                  <wp:positionV relativeFrom="page">
                    <wp:posOffset>8147050</wp:posOffset>
                  </wp:positionV>
                </mc:Fallback>
              </mc:AlternateContent>
              <wp:extent cx="699770" cy="905510"/>
              <wp:effectExtent l="0" t="0" r="0" b="0"/>
              <wp:wrapNone/>
              <wp:docPr id="6" name="Rechthoek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90551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E23A839" w14:textId="77777777" w:rsidR="00EF26AC" w:rsidRDefault="00EF26AC"/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9000</wp14:pctHeight>
              </wp14:sizeRelV>
            </wp:anchor>
          </w:drawing>
        </mc:Choice>
        <mc:Fallback>
          <w:pict>
            <v:rect w14:anchorId="13B46F2A" id="_x0000_s1030" style="position:absolute;margin-left:0;margin-top:0;width:55.1pt;height:71.3pt;z-index:-251658233;visibility:visible;mso-wrap-style:square;mso-width-percent:90;mso-height-percent:90;mso-left-percent:0;mso-top-percent:810;mso-wrap-distance-left:9pt;mso-wrap-distance-top:0;mso-wrap-distance-right:9pt;mso-wrap-distance-bottom:0;mso-position-horizontal-relative:page;mso-position-vertical-relative:page;mso-width-percent:90;mso-height-percent:90;mso-left-percent:0;mso-top-percent:8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" fillcolor="#a9a57c [3204]" stroked="f" strokeweight="2pt">
              <v:textbox>
                <w:txbxContent>
                  <w:p w14:paraId="4E23A839" w14:textId="77777777" w:rsidR="00EF26AC" w:rsidRDefault="00EF26AC"/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431962B1" wp14:editId="3FEBFE7C">
              <wp:simplePos x="0" y="0"/>
              <mc:AlternateContent>
                <mc:Choice Requires="wp14">
                  <wp:positionH relativeFrom="page">
                    <wp14:pctPosHOffset>2500</wp14:pctPosHOffset>
                  </wp:positionH>
                </mc:Choice>
                <mc:Fallback>
                  <wp:positionH relativeFrom="page">
                    <wp:posOffset>194310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83500</wp14:pctPosVOffset>
                  </wp:positionV>
                </mc:Choice>
                <mc:Fallback>
                  <wp:positionV relativeFrom="page">
                    <wp:posOffset>8398510</wp:posOffset>
                  </wp:positionV>
                </mc:Fallback>
              </mc:AlternateContent>
              <wp:extent cx="457200" cy="365760"/>
              <wp:effectExtent l="0" t="0" r="0" b="0"/>
              <wp:wrapNone/>
              <wp:docPr id="7" name="Dubbel haakj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57200" cy="365760"/>
                      </a:xfrm>
                      <a:prstGeom prst="bracketPair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txbx>
                      <w:txbxContent>
                        <w:p w14:paraId="262D2CDB" w14:textId="77777777" w:rsidR="00EF26AC" w:rsidRDefault="00386F87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0"/>
                            </w:rPr>
                          </w:pPr>
                          <w:r>
                            <w:rPr>
                              <w:color w:val="FFFFFF" w:themeColor="background1"/>
                              <w:sz w:val="24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0"/>
                            </w:rPr>
                            <w:instrText>PAGE    \* MERGEFORMAT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0"/>
                            </w:rPr>
                            <w:fldChar w:fldCharType="separate"/>
                          </w:r>
                          <w:r w:rsidR="00870286" w:rsidRPr="00870286">
                            <w:rPr>
                              <w:noProof/>
                              <w:color w:val="FFFFFF" w:themeColor="background1"/>
                              <w:sz w:val="24"/>
                              <w:szCs w:val="20"/>
                              <w:lang w:val="nl-NL"/>
                            </w:rPr>
                            <w:t>2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1962B1"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Dubbel haakje 7" o:spid="_x0000_s1031" type="#_x0000_t185" style="position:absolute;margin-left:0;margin-top:0;width:36pt;height:28.8pt;z-index:251658248;visibility:visible;mso-wrap-style:square;mso-width-percent:0;mso-height-percent:0;mso-left-percent:25;mso-top-percent:835;mso-wrap-distance-left:9pt;mso-wrap-distance-top:0;mso-wrap-distance-right:9pt;mso-wrap-distance-bottom:0;mso-position-horizontal-relative:page;mso-position-vertical-relative:page;mso-width-percent:0;mso-height-percent:0;mso-left-percent:25;mso-top-percent:835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" filled="t" fillcolor="#a9a57c [3204]" strokecolor="white [3212]" strokeweight="1pt">
              <v:path arrowok="t"/>
              <v:textbox inset="0,,0">
                <w:txbxContent>
                  <w:p w14:paraId="262D2CDB" w14:textId="77777777" w:rsidR="00EF26AC" w:rsidRDefault="00386F87">
                    <w:pPr>
                      <w:jc w:val="center"/>
                      <w:rPr>
                        <w:color w:val="FFFFFF" w:themeColor="background1"/>
                        <w:sz w:val="24"/>
                        <w:szCs w:val="20"/>
                      </w:rPr>
                    </w:pPr>
                    <w:r>
                      <w:rPr>
                        <w:color w:val="FFFFFF" w:themeColor="background1"/>
                        <w:sz w:val="24"/>
                        <w:szCs w:val="20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4"/>
                        <w:szCs w:val="20"/>
                      </w:rPr>
                      <w:instrText>PAGE    \* MERGEFORMAT</w:instrText>
                    </w:r>
                    <w:r>
                      <w:rPr>
                        <w:color w:val="FFFFFF" w:themeColor="background1"/>
                        <w:sz w:val="24"/>
                        <w:szCs w:val="20"/>
                      </w:rPr>
                      <w:fldChar w:fldCharType="separate"/>
                    </w:r>
                    <w:r w:rsidR="00870286" w:rsidRPr="00870286">
                      <w:rPr>
                        <w:noProof/>
                        <w:color w:val="FFFFFF" w:themeColor="background1"/>
                        <w:sz w:val="24"/>
                        <w:szCs w:val="20"/>
                        <w:lang w:val="nl-NL"/>
                      </w:rPr>
                      <w:t>2</w:t>
                    </w:r>
                    <w:r>
                      <w:rPr>
                        <w:color w:val="FFFFFF" w:themeColor="background1"/>
                        <w:sz w:val="24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5CEB56" w14:textId="122AA732" w:rsidR="0008350E" w:rsidRDefault="00160E55">
    <w:pPr>
      <w:pStyle w:val="Voettekst"/>
    </w:pPr>
    <w:r>
      <w:rPr>
        <w:noProof/>
      </w:rPr>
      <w:drawing>
        <wp:anchor distT="0" distB="0" distL="114300" distR="114300" simplePos="0" relativeHeight="251658242" behindDoc="1" locked="0" layoutInCell="1" allowOverlap="1" wp14:anchorId="419DE5DA" wp14:editId="42BA4030">
          <wp:simplePos x="0" y="0"/>
          <wp:positionH relativeFrom="margin">
            <wp:posOffset>-938760</wp:posOffset>
          </wp:positionH>
          <wp:positionV relativeFrom="bottomMargin">
            <wp:posOffset>0</wp:posOffset>
          </wp:positionV>
          <wp:extent cx="7310120" cy="561975"/>
          <wp:effectExtent l="0" t="0" r="5080" b="952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Brief-voetnoo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0120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3D4C4A6B" wp14:editId="32CFB068">
          <wp:simplePos x="0" y="0"/>
          <wp:positionH relativeFrom="margin">
            <wp:posOffset>0</wp:posOffset>
          </wp:positionH>
          <wp:positionV relativeFrom="margin">
            <wp:posOffset>9005570</wp:posOffset>
          </wp:positionV>
          <wp:extent cx="7310120" cy="561975"/>
          <wp:effectExtent l="0" t="0" r="5080" b="9525"/>
          <wp:wrapSquare wrapText="bothSides"/>
          <wp:docPr id="23" name="Afbeelding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Brief-voetnoo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0120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50E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B8EC13F" wp14:editId="430580F4">
              <wp:simplePos x="0" y="0"/>
              <wp:positionH relativeFrom="column">
                <wp:posOffset>5989955</wp:posOffset>
              </wp:positionH>
              <wp:positionV relativeFrom="page">
                <wp:posOffset>7333615</wp:posOffset>
              </wp:positionV>
              <wp:extent cx="341630" cy="1961515"/>
              <wp:effectExtent l="0" t="0" r="1270" b="635"/>
              <wp:wrapNone/>
              <wp:docPr id="8" name="Tekstvak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1630" cy="196151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08C5B9" w14:textId="77777777" w:rsidR="0008350E" w:rsidRPr="007A3913" w:rsidRDefault="0008350E" w:rsidP="0008350E">
                          <w:pPr>
                            <w:rPr>
                              <w:rFonts w:ascii="Trebuchet MS" w:hAnsi="Trebuchet MS"/>
                              <w:color w:val="0068A2"/>
                              <w:sz w:val="20"/>
                              <w:szCs w:val="20"/>
                            </w:rPr>
                          </w:pPr>
                          <w:r w:rsidRPr="007A3913">
                            <w:rPr>
                              <w:rFonts w:ascii="Trebuchet MS" w:hAnsi="Trebuchet MS"/>
                              <w:color w:val="0068A2"/>
                              <w:sz w:val="20"/>
                              <w:szCs w:val="20"/>
                            </w:rPr>
                            <w:t>www.logobrugge-oostende.be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8EC13F" id="_x0000_t202" coordsize="21600,21600" o:spt="202" path="m,l,21600r21600,l21600,xe">
              <v:stroke joinstyle="miter"/>
              <v:path gradientshapeok="t" o:connecttype="rect"/>
            </v:shapetype>
            <v:shape id="Tekstvak 8" o:spid="_x0000_s1032" type="#_x0000_t202" style="position:absolute;margin-left:471.65pt;margin-top:577.45pt;width:26.9pt;height:15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" fillcolor="white [3201]" stroked="f" strokeweight=".5pt">
              <v:textbox style="layout-flow:vertical;mso-layout-flow-alt:bottom-to-top">
                <w:txbxContent>
                  <w:p w14:paraId="6908C5B9" w14:textId="77777777" w:rsidR="0008350E" w:rsidRPr="007A3913" w:rsidRDefault="0008350E" w:rsidP="0008350E">
                    <w:pPr>
                      <w:rPr>
                        <w:rFonts w:ascii="Trebuchet MS" w:hAnsi="Trebuchet MS"/>
                        <w:color w:val="0068A2"/>
                        <w:sz w:val="20"/>
                        <w:szCs w:val="20"/>
                      </w:rPr>
                    </w:pPr>
                    <w:r w:rsidRPr="007A3913">
                      <w:rPr>
                        <w:rFonts w:ascii="Trebuchet MS" w:hAnsi="Trebuchet MS"/>
                        <w:color w:val="0068A2"/>
                        <w:sz w:val="20"/>
                        <w:szCs w:val="20"/>
                      </w:rPr>
                      <w:t>www.logobrugge-oostende.be</w:t>
                    </w: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20B87C" w14:textId="77777777" w:rsidR="001701B0" w:rsidRDefault="001701B0">
      <w:pPr>
        <w:spacing w:after="0" w:line="240" w:lineRule="auto"/>
      </w:pPr>
      <w:r>
        <w:separator/>
      </w:r>
    </w:p>
  </w:footnote>
  <w:footnote w:type="continuationSeparator" w:id="0">
    <w:p w14:paraId="555B4BBC" w14:textId="77777777" w:rsidR="001701B0" w:rsidRDefault="001701B0">
      <w:pPr>
        <w:spacing w:after="0" w:line="240" w:lineRule="auto"/>
      </w:pPr>
      <w:r>
        <w:continuationSeparator/>
      </w:r>
    </w:p>
  </w:footnote>
  <w:footnote w:type="continuationNotice" w:id="1">
    <w:p w14:paraId="6EBF2ED6" w14:textId="77777777" w:rsidR="001701B0" w:rsidRDefault="001701B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584B48" w14:textId="77777777" w:rsidR="00EF26AC" w:rsidRDefault="00386F87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402EBC20" wp14:editId="5BF3F19D">
              <wp:simplePos x="0" y="0"/>
              <mc:AlternateContent>
                <mc:Choice Requires="wp14">
                  <wp:positionH relativeFrom="page">
                    <wp14:pctPosHOffset>3500</wp14:pctPosHOffset>
                  </wp:positionH>
                </mc:Choice>
                <mc:Fallback>
                  <wp:positionH relativeFrom="page">
                    <wp:posOffset>271780</wp:posOffset>
                  </wp:positionH>
                </mc:Fallback>
              </mc:AlternateContent>
              <wp:positionV relativeFrom="page">
                <wp:align>center</wp:align>
              </wp:positionV>
              <wp:extent cx="409575" cy="4526280"/>
              <wp:effectExtent l="0" t="0" r="0" b="0"/>
              <wp:wrapNone/>
              <wp:docPr id="22" name="Tekstva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9575" cy="452628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olor w:val="FFFFFF" w:themeColor="background1"/>
                            </w:rPr>
                            <w:alias w:val="Bedrijf"/>
                            <w:tag w:val=""/>
                            <w:id w:val="2030756170"/>
                            <w:placeholder>
                              <w:docPart w:val="8A7883A3D53F4DD5A27E97BFFB9C9177"/>
                            </w:placeholder>
                            <w:dataBinding w:prefixMappings="xmlns:ns0='http://schemas.openxmlformats.org/officeDocument/2006/extended-properties' " w:xpath="/ns0:Properties[1]/ns0:Company[1]" w:storeItemID="{6668398D-A668-4E3E-A5EB-62B293D839F1}"/>
                            <w:text/>
                          </w:sdtPr>
                          <w:sdtEndPr/>
                          <w:sdtContent>
                            <w:p w14:paraId="662820E8" w14:textId="2D35B1A9" w:rsidR="00EF26AC" w:rsidRDefault="00FD17E3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Logo Brugge-Oostende vzw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5000</wp14:pctWidth>
              </wp14:sizeRelH>
              <wp14:sizeRelV relativeFrom="page">
                <wp14:pctHeight>45000</wp14:pctHeight>
              </wp14:sizeRelV>
            </wp:anchor>
          </w:drawing>
        </mc:Choice>
        <mc:Fallback>
          <w:pict>
            <v:shapetype w14:anchorId="402EBC20" id="_x0000_t202" coordsize="21600,21600" o:spt="202" path="m,l,21600r21600,l21600,xe">
              <v:stroke joinstyle="miter"/>
              <v:path gradientshapeok="t" o:connecttype="rect"/>
            </v:shapetype>
            <v:shape id="Tekstvak 3" o:spid="_x0000_s1026" type="#_x0000_t202" style="position:absolute;margin-left:0;margin-top:0;width:32.25pt;height:356.4pt;z-index:251658245;visibility:visible;mso-wrap-style:square;mso-width-percent:50;mso-height-percent:450;mso-left-percent:35;mso-wrap-distance-left:9pt;mso-wrap-distance-top:0;mso-wrap-distance-right:9pt;mso-wrap-distance-bottom:0;mso-position-horizontal-relative:page;mso-position-vertical:center;mso-position-vertical-relative:page;mso-width-percent:50;mso-height-percent:450;mso-left-percent:35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" fillcolor="#675e47 [3215]" stroked="f" strokeweight=".5pt">
              <v:textbox style="layout-flow:vertical;mso-layout-flow-alt:bottom-to-top">
                <w:txbxContent>
                  <w:sdt>
                    <w:sdtPr>
                      <w:rPr>
                        <w:color w:val="FFFFFF" w:themeColor="background1"/>
                      </w:rPr>
                      <w:alias w:val="Bedrijf"/>
                      <w:tag w:val=""/>
                      <w:id w:val="2030756170"/>
                      <w:placeholder>
                        <w:docPart w:val="8A7883A3D53F4DD5A27E97BFFB9C9177"/>
                      </w:placeholder>
                      <w:dataBinding w:prefixMappings="xmlns:ns0='http://schemas.openxmlformats.org/officeDocument/2006/extended-properties' " w:xpath="/ns0:Properties[1]/ns0:Company[1]" w:storeItemID="{6668398D-A668-4E3E-A5EB-62B293D839F1}"/>
                      <w:text/>
                    </w:sdtPr>
                    <w:sdtEndPr/>
                    <w:sdtContent>
                      <w:p w14:paraId="662820E8" w14:textId="2D35B1A9" w:rsidR="00EF26AC" w:rsidRDefault="00FD17E3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Logo Brugge-Oostende vzw</w:t>
                        </w:r>
                      </w:p>
                    </w:sdtContent>
                  </w:sdt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3888F3A5" wp14:editId="78F7D216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81000</wp14:pctPosVOffset>
                  </wp:positionV>
                </mc:Choice>
                <mc:Fallback>
                  <wp:positionV relativeFrom="page">
                    <wp:posOffset>8147050</wp:posOffset>
                  </wp:positionV>
                </mc:Fallback>
              </mc:AlternateContent>
              <wp:extent cx="699770" cy="905510"/>
              <wp:effectExtent l="0" t="0" r="0" b="0"/>
              <wp:wrapNone/>
              <wp:docPr id="14" name="Rechthoek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90551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09FBE6" w14:textId="77777777" w:rsidR="00EF26AC" w:rsidRDefault="00EF26AC"/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9000</wp14:pctHeight>
              </wp14:sizeRelV>
            </wp:anchor>
          </w:drawing>
        </mc:Choice>
        <mc:Fallback>
          <w:pict>
            <v:rect w14:anchorId="3888F3A5" id="Rechthoek 5" o:spid="_x0000_s1027" style="position:absolute;margin-left:0;margin-top:0;width:55.1pt;height:71.3pt;z-index:-251658236;visibility:visible;mso-wrap-style:square;mso-width-percent:90;mso-height-percent:90;mso-left-percent:0;mso-top-percent:810;mso-wrap-distance-left:9pt;mso-wrap-distance-top:0;mso-wrap-distance-right:9pt;mso-wrap-distance-bottom:0;mso-position-horizontal-relative:page;mso-position-vertical-relative:page;mso-width-percent:90;mso-height-percent:90;mso-left-percent:0;mso-top-percent:8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" fillcolor="#a9a57c [3204]" stroked="f" strokeweight="2pt">
              <v:textbox>
                <w:txbxContent>
                  <w:p w14:paraId="4209FBE6" w14:textId="77777777" w:rsidR="00EF26AC" w:rsidRDefault="00EF26AC"/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56438B54" wp14:editId="784500BC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wp:positionV relativeFrom="page">
                <wp:align>center</wp:align>
              </wp:positionV>
              <wp:extent cx="699770" cy="10058400"/>
              <wp:effectExtent l="0" t="0" r="0" b="0"/>
              <wp:wrapNone/>
              <wp:docPr id="15" name="Rechthoe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100584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F352BD3" w14:textId="77777777" w:rsidR="00EF26AC" w:rsidRDefault="00EF26AC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56438B54" id="Rechthoek 4" o:spid="_x0000_s1028" style="position:absolute;margin-left:0;margin-top:0;width:55.1pt;height:11in;z-index:-251658237;visibility:visible;mso-wrap-style:square;mso-width-percent:90;mso-height-percent:1000;mso-left-percent:0;mso-wrap-distance-left:9pt;mso-wrap-distance-top:0;mso-wrap-distance-right:9pt;mso-wrap-distance-bottom:0;mso-position-horizontal-relative:page;mso-position-vertical:center;mso-position-vertical-relative:page;mso-width-percent:90;mso-height-percent:1000;mso-lef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" fillcolor="#675e47 [3215]" stroked="f" strokeweight="2pt">
              <v:textbox>
                <w:txbxContent>
                  <w:p w14:paraId="7F352BD3" w14:textId="77777777" w:rsidR="00EF26AC" w:rsidRDefault="00EF26AC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9EFCABDA"/>
    <w:lvl w:ilvl="0">
      <w:start w:val="1"/>
      <w:numFmt w:val="bullet"/>
      <w:pStyle w:val="Lijstopsomteken5"/>
      <w:lvlText w:val="○"/>
      <w:lvlJc w:val="left"/>
      <w:pPr>
        <w:ind w:left="1800" w:hanging="360"/>
      </w:pPr>
      <w:rPr>
        <w:rFonts w:ascii="Monotype Corsiva" w:hAnsi="Monotype Corsiva" w:hint="default"/>
        <w:color w:val="D2CB6C" w:themeColor="accent3"/>
      </w:rPr>
    </w:lvl>
  </w:abstractNum>
  <w:abstractNum w:abstractNumId="1" w15:restartNumberingAfterBreak="0">
    <w:nsid w:val="FFFFFF81"/>
    <w:multiLevelType w:val="singleLevel"/>
    <w:tmpl w:val="9A8A1DFA"/>
    <w:lvl w:ilvl="0">
      <w:start w:val="1"/>
      <w:numFmt w:val="bullet"/>
      <w:pStyle w:val="Lijstopsomteken4"/>
      <w:lvlText w:val=""/>
      <w:lvlJc w:val="left"/>
      <w:pPr>
        <w:ind w:left="1440" w:hanging="360"/>
      </w:pPr>
      <w:rPr>
        <w:rFonts w:ascii="Symbol" w:hAnsi="Symbol" w:hint="default"/>
        <w:color w:val="D2CB6C" w:themeColor="accent3"/>
      </w:rPr>
    </w:lvl>
  </w:abstractNum>
  <w:abstractNum w:abstractNumId="2" w15:restartNumberingAfterBreak="0">
    <w:nsid w:val="FFFFFF82"/>
    <w:multiLevelType w:val="singleLevel"/>
    <w:tmpl w:val="6FB021B0"/>
    <w:lvl w:ilvl="0">
      <w:start w:val="1"/>
      <w:numFmt w:val="bullet"/>
      <w:pStyle w:val="Lijstopsomteken3"/>
      <w:lvlText w:val=""/>
      <w:lvlJc w:val="left"/>
      <w:pPr>
        <w:ind w:left="1080" w:hanging="360"/>
      </w:pPr>
      <w:rPr>
        <w:rFonts w:ascii="Symbol" w:hAnsi="Symbol" w:hint="default"/>
        <w:color w:val="A9A57C" w:themeColor="accent1"/>
      </w:rPr>
    </w:lvl>
  </w:abstractNum>
  <w:abstractNum w:abstractNumId="3" w15:restartNumberingAfterBreak="0">
    <w:nsid w:val="FFFFFF83"/>
    <w:multiLevelType w:val="singleLevel"/>
    <w:tmpl w:val="3EFA84BC"/>
    <w:lvl w:ilvl="0">
      <w:start w:val="1"/>
      <w:numFmt w:val="bullet"/>
      <w:pStyle w:val="Lijstopsomteken2"/>
      <w:lvlText w:val=""/>
      <w:lvlJc w:val="left"/>
      <w:pPr>
        <w:ind w:left="720" w:hanging="360"/>
      </w:pPr>
      <w:rPr>
        <w:rFonts w:ascii="Symbol" w:hAnsi="Symbol" w:hint="default"/>
        <w:color w:val="A9A57C" w:themeColor="accent1"/>
      </w:rPr>
    </w:lvl>
  </w:abstractNum>
  <w:abstractNum w:abstractNumId="4" w15:restartNumberingAfterBreak="0">
    <w:nsid w:val="FFFFFF89"/>
    <w:multiLevelType w:val="singleLevel"/>
    <w:tmpl w:val="3932A106"/>
    <w:lvl w:ilvl="0">
      <w:start w:val="1"/>
      <w:numFmt w:val="bullet"/>
      <w:pStyle w:val="Lijstopsomteken"/>
      <w:lvlText w:val=""/>
      <w:lvlJc w:val="left"/>
      <w:pPr>
        <w:ind w:left="360" w:hanging="360"/>
      </w:pPr>
      <w:rPr>
        <w:rFonts w:ascii="Symbol" w:hAnsi="Symbol" w:hint="default"/>
        <w:color w:val="A9A57C" w:themeColor="accent1"/>
      </w:rPr>
    </w:lvl>
  </w:abstractNum>
  <w:abstractNum w:abstractNumId="5" w15:restartNumberingAfterBreak="0">
    <w:nsid w:val="0A370A3F"/>
    <w:multiLevelType w:val="hybridMultilevel"/>
    <w:tmpl w:val="64E86DA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0475AD"/>
    <w:multiLevelType w:val="hybridMultilevel"/>
    <w:tmpl w:val="9BB26108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275E42"/>
    <w:multiLevelType w:val="hybridMultilevel"/>
    <w:tmpl w:val="C6D0CE6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6F2338"/>
    <w:multiLevelType w:val="hybridMultilevel"/>
    <w:tmpl w:val="9B9AF8C8"/>
    <w:lvl w:ilvl="0" w:tplc="A312714E">
      <w:start w:val="1"/>
      <w:numFmt w:val="bullet"/>
      <w:pStyle w:val="Opsomming"/>
      <w:lvlText w:val=""/>
      <w:lvlJc w:val="left"/>
      <w:pPr>
        <w:ind w:left="720" w:hanging="360"/>
      </w:pPr>
      <w:rPr>
        <w:rFonts w:ascii="Wingdings 2" w:hAnsi="Wingdings 2" w:hint="default"/>
        <w:color w:val="00679F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8"/>
  </w:num>
  <w:num w:numId="7">
    <w:abstractNumId w:val="7"/>
  </w:num>
  <w:num w:numId="8">
    <w:abstractNumId w:val="5"/>
  </w:num>
  <w:num w:numId="9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DateAndTime/>
  <w:hideGrammaticalErrors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609"/>
    <w:rsid w:val="0001162D"/>
    <w:rsid w:val="00016C7D"/>
    <w:rsid w:val="00051532"/>
    <w:rsid w:val="000706E4"/>
    <w:rsid w:val="0008350E"/>
    <w:rsid w:val="0009158E"/>
    <w:rsid w:val="00093209"/>
    <w:rsid w:val="000A4095"/>
    <w:rsid w:val="000B5401"/>
    <w:rsid w:val="000C6D1F"/>
    <w:rsid w:val="000C7932"/>
    <w:rsid w:val="000E0E87"/>
    <w:rsid w:val="000E1A4D"/>
    <w:rsid w:val="000E59EE"/>
    <w:rsid w:val="000E72B8"/>
    <w:rsid w:val="0013311C"/>
    <w:rsid w:val="00135D0D"/>
    <w:rsid w:val="00143B67"/>
    <w:rsid w:val="00160E55"/>
    <w:rsid w:val="001701B0"/>
    <w:rsid w:val="00181BD7"/>
    <w:rsid w:val="00186419"/>
    <w:rsid w:val="00194E1C"/>
    <w:rsid w:val="001A1E57"/>
    <w:rsid w:val="001B6799"/>
    <w:rsid w:val="001D1660"/>
    <w:rsid w:val="001E30F1"/>
    <w:rsid w:val="001E585D"/>
    <w:rsid w:val="001F204A"/>
    <w:rsid w:val="00206993"/>
    <w:rsid w:val="002165BC"/>
    <w:rsid w:val="002400D0"/>
    <w:rsid w:val="00260694"/>
    <w:rsid w:val="00267432"/>
    <w:rsid w:val="00274291"/>
    <w:rsid w:val="002B617B"/>
    <w:rsid w:val="002C30E6"/>
    <w:rsid w:val="002C7CA7"/>
    <w:rsid w:val="003004A7"/>
    <w:rsid w:val="00304699"/>
    <w:rsid w:val="00313701"/>
    <w:rsid w:val="00327C27"/>
    <w:rsid w:val="0034207A"/>
    <w:rsid w:val="003503E8"/>
    <w:rsid w:val="00361A23"/>
    <w:rsid w:val="00366751"/>
    <w:rsid w:val="00367E7F"/>
    <w:rsid w:val="00373598"/>
    <w:rsid w:val="00386F87"/>
    <w:rsid w:val="003B3626"/>
    <w:rsid w:val="003B7965"/>
    <w:rsid w:val="003C6C1B"/>
    <w:rsid w:val="003D4A13"/>
    <w:rsid w:val="003E2B89"/>
    <w:rsid w:val="003E4C8B"/>
    <w:rsid w:val="003F7AF7"/>
    <w:rsid w:val="00402414"/>
    <w:rsid w:val="004214C7"/>
    <w:rsid w:val="0047694F"/>
    <w:rsid w:val="00490C85"/>
    <w:rsid w:val="00493115"/>
    <w:rsid w:val="004956AE"/>
    <w:rsid w:val="00496F28"/>
    <w:rsid w:val="004B21E4"/>
    <w:rsid w:val="004B64A0"/>
    <w:rsid w:val="004C5AC4"/>
    <w:rsid w:val="004D39C9"/>
    <w:rsid w:val="0050138C"/>
    <w:rsid w:val="00501AF5"/>
    <w:rsid w:val="00504A4A"/>
    <w:rsid w:val="00505EA3"/>
    <w:rsid w:val="00511668"/>
    <w:rsid w:val="00534848"/>
    <w:rsid w:val="00543403"/>
    <w:rsid w:val="00545312"/>
    <w:rsid w:val="005563CB"/>
    <w:rsid w:val="00561193"/>
    <w:rsid w:val="00562751"/>
    <w:rsid w:val="00570357"/>
    <w:rsid w:val="005852E7"/>
    <w:rsid w:val="00585B8D"/>
    <w:rsid w:val="00590912"/>
    <w:rsid w:val="005D370D"/>
    <w:rsid w:val="005E7301"/>
    <w:rsid w:val="005E73D9"/>
    <w:rsid w:val="005F0B27"/>
    <w:rsid w:val="005F335D"/>
    <w:rsid w:val="00611953"/>
    <w:rsid w:val="0062164C"/>
    <w:rsid w:val="00634EEF"/>
    <w:rsid w:val="006567F3"/>
    <w:rsid w:val="00666786"/>
    <w:rsid w:val="0066679D"/>
    <w:rsid w:val="00674B1B"/>
    <w:rsid w:val="00683DD8"/>
    <w:rsid w:val="0068438E"/>
    <w:rsid w:val="006B38D8"/>
    <w:rsid w:val="006B615C"/>
    <w:rsid w:val="006C16F4"/>
    <w:rsid w:val="006C7266"/>
    <w:rsid w:val="006D6985"/>
    <w:rsid w:val="006E0C37"/>
    <w:rsid w:val="006E608A"/>
    <w:rsid w:val="006E79C0"/>
    <w:rsid w:val="006F5430"/>
    <w:rsid w:val="00734756"/>
    <w:rsid w:val="00757A73"/>
    <w:rsid w:val="007642E0"/>
    <w:rsid w:val="00773E91"/>
    <w:rsid w:val="00774484"/>
    <w:rsid w:val="00774DF4"/>
    <w:rsid w:val="00781C5B"/>
    <w:rsid w:val="00793FE4"/>
    <w:rsid w:val="00797F2B"/>
    <w:rsid w:val="007A3913"/>
    <w:rsid w:val="007A6184"/>
    <w:rsid w:val="007B0FC4"/>
    <w:rsid w:val="007B6261"/>
    <w:rsid w:val="007B6885"/>
    <w:rsid w:val="007C5961"/>
    <w:rsid w:val="007C5A88"/>
    <w:rsid w:val="007E2077"/>
    <w:rsid w:val="007E47B8"/>
    <w:rsid w:val="007F1FC6"/>
    <w:rsid w:val="007F3602"/>
    <w:rsid w:val="007F430C"/>
    <w:rsid w:val="007F5B94"/>
    <w:rsid w:val="00822C8E"/>
    <w:rsid w:val="00823B3A"/>
    <w:rsid w:val="00836379"/>
    <w:rsid w:val="00837DF5"/>
    <w:rsid w:val="00845591"/>
    <w:rsid w:val="00845A7A"/>
    <w:rsid w:val="00861F39"/>
    <w:rsid w:val="00870286"/>
    <w:rsid w:val="00873B87"/>
    <w:rsid w:val="00895805"/>
    <w:rsid w:val="008C6035"/>
    <w:rsid w:val="00911D63"/>
    <w:rsid w:val="00925C3D"/>
    <w:rsid w:val="00925E39"/>
    <w:rsid w:val="00947C83"/>
    <w:rsid w:val="009C3D47"/>
    <w:rsid w:val="009D0BEF"/>
    <w:rsid w:val="009E39E4"/>
    <w:rsid w:val="009F139E"/>
    <w:rsid w:val="00A00B1D"/>
    <w:rsid w:val="00A22396"/>
    <w:rsid w:val="00A46EDA"/>
    <w:rsid w:val="00A501D1"/>
    <w:rsid w:val="00A67758"/>
    <w:rsid w:val="00A71C59"/>
    <w:rsid w:val="00A71DE9"/>
    <w:rsid w:val="00A77D29"/>
    <w:rsid w:val="00A849D9"/>
    <w:rsid w:val="00A869DE"/>
    <w:rsid w:val="00A87048"/>
    <w:rsid w:val="00A87862"/>
    <w:rsid w:val="00A91206"/>
    <w:rsid w:val="00AA3EBC"/>
    <w:rsid w:val="00AB11B5"/>
    <w:rsid w:val="00AB1CE3"/>
    <w:rsid w:val="00AB7738"/>
    <w:rsid w:val="00AC4552"/>
    <w:rsid w:val="00AD356F"/>
    <w:rsid w:val="00AF4A6B"/>
    <w:rsid w:val="00B0787C"/>
    <w:rsid w:val="00B32609"/>
    <w:rsid w:val="00B461B1"/>
    <w:rsid w:val="00B85790"/>
    <w:rsid w:val="00B9657B"/>
    <w:rsid w:val="00BA4A0B"/>
    <w:rsid w:val="00BB011B"/>
    <w:rsid w:val="00BB66EE"/>
    <w:rsid w:val="00BC301E"/>
    <w:rsid w:val="00BC37A6"/>
    <w:rsid w:val="00BD1ED3"/>
    <w:rsid w:val="00BE2A38"/>
    <w:rsid w:val="00BE6C74"/>
    <w:rsid w:val="00BF4F00"/>
    <w:rsid w:val="00C11F5D"/>
    <w:rsid w:val="00C17915"/>
    <w:rsid w:val="00C30BC7"/>
    <w:rsid w:val="00C4432E"/>
    <w:rsid w:val="00C47D0D"/>
    <w:rsid w:val="00C73BD8"/>
    <w:rsid w:val="00C8355A"/>
    <w:rsid w:val="00C872BF"/>
    <w:rsid w:val="00C94D1F"/>
    <w:rsid w:val="00CC1838"/>
    <w:rsid w:val="00CD57B6"/>
    <w:rsid w:val="00CE17AD"/>
    <w:rsid w:val="00CE39F5"/>
    <w:rsid w:val="00CE3A49"/>
    <w:rsid w:val="00CE7EA8"/>
    <w:rsid w:val="00D21F67"/>
    <w:rsid w:val="00D277FE"/>
    <w:rsid w:val="00D34247"/>
    <w:rsid w:val="00D449D0"/>
    <w:rsid w:val="00D537DA"/>
    <w:rsid w:val="00D7458A"/>
    <w:rsid w:val="00D801DB"/>
    <w:rsid w:val="00D840D9"/>
    <w:rsid w:val="00D84BD7"/>
    <w:rsid w:val="00D921FB"/>
    <w:rsid w:val="00D975A9"/>
    <w:rsid w:val="00DA5160"/>
    <w:rsid w:val="00DB3FFA"/>
    <w:rsid w:val="00DC285C"/>
    <w:rsid w:val="00DC492B"/>
    <w:rsid w:val="00DC51E5"/>
    <w:rsid w:val="00DE3042"/>
    <w:rsid w:val="00DF5311"/>
    <w:rsid w:val="00DF6922"/>
    <w:rsid w:val="00DF7270"/>
    <w:rsid w:val="00E1788E"/>
    <w:rsid w:val="00E211A6"/>
    <w:rsid w:val="00E25DFA"/>
    <w:rsid w:val="00E51717"/>
    <w:rsid w:val="00E54C35"/>
    <w:rsid w:val="00E56F56"/>
    <w:rsid w:val="00E71271"/>
    <w:rsid w:val="00E81E35"/>
    <w:rsid w:val="00EA001A"/>
    <w:rsid w:val="00EA3FB5"/>
    <w:rsid w:val="00EB060B"/>
    <w:rsid w:val="00EB5157"/>
    <w:rsid w:val="00EC546A"/>
    <w:rsid w:val="00EF26AC"/>
    <w:rsid w:val="00F37191"/>
    <w:rsid w:val="00F71C6D"/>
    <w:rsid w:val="00F77806"/>
    <w:rsid w:val="00F900F3"/>
    <w:rsid w:val="00F94B7F"/>
    <w:rsid w:val="00FA0265"/>
    <w:rsid w:val="00FA0A28"/>
    <w:rsid w:val="00FA322F"/>
    <w:rsid w:val="00FD17E3"/>
    <w:rsid w:val="00FD568C"/>
    <w:rsid w:val="00FE16B7"/>
    <w:rsid w:val="00FE764D"/>
    <w:rsid w:val="00FF4B11"/>
    <w:rsid w:val="00FF6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DocumentPartTemplate"/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FFFD682"/>
  <w15:docId w15:val="{BEB23E41-B469-4D55-8F2A-8A2C66E9E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6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6" w:unhideWhenUsed="1"/>
    <w:lsdException w:name="List Bullet 3" w:semiHidden="1" w:uiPriority="6" w:unhideWhenUsed="1"/>
    <w:lsdException w:name="List Bullet 4" w:semiHidden="1" w:uiPriority="6" w:unhideWhenUsed="1"/>
    <w:lsdException w:name="List Bullet 5" w:semiHidden="1" w:uiPriority="6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5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4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after="160" w:line="264" w:lineRule="auto"/>
    </w:pPr>
    <w:rPr>
      <w:sz w:val="21"/>
    </w:rPr>
  </w:style>
  <w:style w:type="paragraph" w:styleId="Kop1">
    <w:name w:val="heading 1"/>
    <w:basedOn w:val="Standaard"/>
    <w:next w:val="Standaard"/>
    <w:link w:val="Kop1Char"/>
    <w:qFormat/>
    <w:rsid w:val="000E1A4D"/>
    <w:pPr>
      <w:outlineLvl w:val="0"/>
    </w:pPr>
    <w:rPr>
      <w:rFonts w:ascii="Trebuchet MS" w:hAnsi="Trebuchet MS"/>
      <w:color w:val="00619B"/>
      <w:sz w:val="28"/>
      <w:szCs w:val="28"/>
    </w:rPr>
  </w:style>
  <w:style w:type="paragraph" w:styleId="Kop2">
    <w:name w:val="heading 2"/>
    <w:basedOn w:val="Standaard"/>
    <w:next w:val="Standaard"/>
    <w:link w:val="Kop2Char"/>
    <w:unhideWhenUsed/>
    <w:qFormat/>
    <w:rsid w:val="000E1A4D"/>
    <w:pPr>
      <w:shd w:val="clear" w:color="auto" w:fill="FFFFFF"/>
      <w:spacing w:after="48" w:line="240" w:lineRule="auto"/>
      <w:textAlignment w:val="baseline"/>
      <w:outlineLvl w:val="1"/>
    </w:pPr>
    <w:rPr>
      <w:rFonts w:ascii="Trebuchet MS" w:eastAsia="Times New Roman" w:hAnsi="Trebuchet MS" w:cs="Times New Roman"/>
      <w:color w:val="00679F"/>
      <w:kern w:val="36"/>
      <w:sz w:val="20"/>
      <w:szCs w:val="20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925E39"/>
    <w:pPr>
      <w:pBdr>
        <w:bottom w:val="single" w:sz="4" w:space="1" w:color="auto"/>
      </w:pBdr>
      <w:tabs>
        <w:tab w:val="left" w:pos="220"/>
        <w:tab w:val="left" w:pos="720"/>
      </w:tabs>
      <w:autoSpaceDE w:val="0"/>
      <w:autoSpaceDN w:val="0"/>
      <w:adjustRightInd w:val="0"/>
      <w:spacing w:after="60" w:line="240" w:lineRule="auto"/>
      <w:outlineLvl w:val="2"/>
    </w:pPr>
    <w:rPr>
      <w:rFonts w:ascii="Trebuchet MS" w:eastAsia="Times New Roman" w:hAnsi="Trebuchet MS" w:cs="Calibri"/>
      <w:b/>
      <w:lang w:val="nl-NL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925E39"/>
    <w:pPr>
      <w:tabs>
        <w:tab w:val="left" w:pos="220"/>
        <w:tab w:val="left" w:pos="720"/>
      </w:tabs>
      <w:autoSpaceDE w:val="0"/>
      <w:autoSpaceDN w:val="0"/>
      <w:adjustRightInd w:val="0"/>
      <w:spacing w:after="60" w:line="240" w:lineRule="auto"/>
      <w:outlineLvl w:val="3"/>
    </w:pPr>
    <w:rPr>
      <w:rFonts w:ascii="Trebuchet MS" w:eastAsia="Times New Roman" w:hAnsi="Trebuchet MS" w:cs="Calibri"/>
      <w:b/>
      <w:lang w:val="nl-NL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A9A57C" w:themeColor="accent1"/>
      <w:sz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A9A57C" w:themeColor="accent1"/>
      <w:sz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2F2B20" w:themeColor="text1"/>
      <w:sz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2F2B20" w:themeColor="text1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2F2B20" w:themeColor="text1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0E1A4D"/>
    <w:rPr>
      <w:rFonts w:ascii="Trebuchet MS" w:hAnsi="Trebuchet MS"/>
      <w:color w:val="00619B"/>
      <w:sz w:val="28"/>
      <w:szCs w:val="28"/>
    </w:rPr>
  </w:style>
  <w:style w:type="character" w:customStyle="1" w:styleId="Kop2Char">
    <w:name w:val="Kop 2 Char"/>
    <w:basedOn w:val="Standaardalinea-lettertype"/>
    <w:link w:val="Kop2"/>
    <w:rsid w:val="000E1A4D"/>
    <w:rPr>
      <w:rFonts w:ascii="Trebuchet MS" w:eastAsia="Times New Roman" w:hAnsi="Trebuchet MS" w:cs="Times New Roman"/>
      <w:color w:val="00679F"/>
      <w:kern w:val="36"/>
      <w:sz w:val="20"/>
      <w:szCs w:val="20"/>
      <w:shd w:val="clear" w:color="auto" w:fill="FFFFFF"/>
    </w:rPr>
  </w:style>
  <w:style w:type="character" w:customStyle="1" w:styleId="Kop3Char">
    <w:name w:val="Kop 3 Char"/>
    <w:basedOn w:val="Standaardalinea-lettertype"/>
    <w:link w:val="Kop3"/>
    <w:uiPriority w:val="9"/>
    <w:rsid w:val="00925E39"/>
    <w:rPr>
      <w:rFonts w:ascii="Trebuchet MS" w:eastAsia="Times New Roman" w:hAnsi="Trebuchet MS" w:cs="Calibri"/>
      <w:b/>
      <w:sz w:val="21"/>
      <w:lang w:val="nl-NL"/>
    </w:rPr>
  </w:style>
  <w:style w:type="character" w:customStyle="1" w:styleId="Kop4Char">
    <w:name w:val="Kop 4 Char"/>
    <w:basedOn w:val="Standaardalinea-lettertype"/>
    <w:link w:val="Kop4"/>
    <w:uiPriority w:val="9"/>
    <w:rsid w:val="00925E39"/>
    <w:rPr>
      <w:rFonts w:ascii="Trebuchet MS" w:eastAsia="Times New Roman" w:hAnsi="Trebuchet MS" w:cs="Calibri"/>
      <w:b/>
      <w:sz w:val="21"/>
      <w:lang w:val="nl-NL"/>
    </w:rPr>
  </w:style>
  <w:style w:type="character" w:customStyle="1" w:styleId="Kop5Char">
    <w:name w:val="Kop 5 Char"/>
    <w:basedOn w:val="Standaardalinea-lettertype"/>
    <w:link w:val="Kop5"/>
    <w:uiPriority w:val="9"/>
    <w:semiHidden/>
    <w:rPr>
      <w:rFonts w:asciiTheme="majorHAnsi" w:eastAsiaTheme="majorEastAsia" w:hAnsiTheme="majorHAnsi" w:cstheme="majorBidi"/>
      <w:color w:val="000000"/>
    </w:rPr>
  </w:style>
  <w:style w:type="character" w:customStyle="1" w:styleId="Kop6Char">
    <w:name w:val="Kop 6 Char"/>
    <w:basedOn w:val="Standaardalinea-lettertype"/>
    <w:link w:val="Kop6"/>
    <w:uiPriority w:val="9"/>
    <w:semiHidden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Kop7Char">
    <w:name w:val="Kop 7 Char"/>
    <w:basedOn w:val="Standaardalinea-lettertype"/>
    <w:link w:val="Kop7"/>
    <w:uiPriority w:val="9"/>
    <w:semiHidden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Kop8Char">
    <w:name w:val="Kop 8 Char"/>
    <w:basedOn w:val="Standaardalinea-lettertype"/>
    <w:link w:val="Kop8"/>
    <w:uiPriority w:val="9"/>
    <w:semiHidden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styleId="Zwaar">
    <w:name w:val="Strong"/>
    <w:uiPriority w:val="22"/>
    <w:qFormat/>
    <w:rsid w:val="000E1A4D"/>
    <w:rPr>
      <w:rFonts w:ascii="Trebuchet MS" w:eastAsia="Times New Roman" w:hAnsi="Trebuchet MS" w:cs="Times New Roman"/>
      <w:color w:val="000000"/>
      <w:sz w:val="20"/>
      <w:szCs w:val="20"/>
    </w:rPr>
  </w:style>
  <w:style w:type="character" w:styleId="Nadruk">
    <w:name w:val="Emphasis"/>
    <w:basedOn w:val="Standaardalinea-lettertype"/>
    <w:uiPriority w:val="20"/>
    <w:qFormat/>
    <w:rPr>
      <w:i/>
      <w:iCs/>
      <w:color w:val="000000"/>
    </w:rPr>
  </w:style>
  <w:style w:type="character" w:customStyle="1" w:styleId="Tekenvoorintensievereferentie">
    <w:name w:val="Teken voor intensieve referentie"/>
    <w:basedOn w:val="Standaardalinea-lettertype"/>
    <w:uiPriority w:val="32"/>
    <w:rPr>
      <w:rFonts w:cs="Times New Roman"/>
      <w:b/>
      <w:color w:val="000000"/>
      <w:szCs w:val="20"/>
      <w:u w:val="single"/>
    </w:rPr>
  </w:style>
  <w:style w:type="character" w:customStyle="1" w:styleId="Tekensvoorsubtielereferentie">
    <w:name w:val="Tekens voor subtiele referentie"/>
    <w:basedOn w:val="Standaardalinea-lettertype"/>
    <w:uiPriority w:val="31"/>
    <w:rPr>
      <w:rFonts w:cs="Times New Roman"/>
      <w:color w:val="000000"/>
      <w:szCs w:val="20"/>
      <w:u w:val="single"/>
    </w:rPr>
  </w:style>
  <w:style w:type="character" w:customStyle="1" w:styleId="Tekensvoorboektitel">
    <w:name w:val="Tekens voor boektitel"/>
    <w:basedOn w:val="Standaardalinea-lettertype"/>
    <w:uiPriority w:val="33"/>
    <w:rPr>
      <w:rFonts w:asciiTheme="majorHAnsi" w:hAnsiTheme="majorHAnsi" w:cs="Times New Roman"/>
      <w:b/>
      <w:i/>
      <w:color w:val="000000"/>
      <w:szCs w:val="20"/>
    </w:rPr>
  </w:style>
  <w:style w:type="character" w:customStyle="1" w:styleId="Tekenvoorintensievenadruk">
    <w:name w:val="Teken voor intensieve nadruk"/>
    <w:basedOn w:val="Standaardalinea-lettertype"/>
    <w:uiPriority w:val="21"/>
    <w:rPr>
      <w:rFonts w:cs="Times New Roman"/>
      <w:b/>
      <w:i/>
      <w:color w:val="000000"/>
      <w:szCs w:val="20"/>
    </w:rPr>
  </w:style>
  <w:style w:type="character" w:customStyle="1" w:styleId="Tekensvoorsubtielenadruk">
    <w:name w:val="Tekens voor subtiele nadruk"/>
    <w:basedOn w:val="Standaardalinea-lettertype"/>
    <w:uiPriority w:val="19"/>
    <w:rPr>
      <w:rFonts w:cs="Times New Roman"/>
      <w:i/>
      <w:color w:val="000000"/>
      <w:szCs w:val="20"/>
    </w:rPr>
  </w:style>
  <w:style w:type="paragraph" w:styleId="Citaat">
    <w:name w:val="Quote"/>
    <w:basedOn w:val="Standaard"/>
    <w:next w:val="Standaard"/>
    <w:link w:val="CitaatChar"/>
    <w:uiPriority w:val="29"/>
    <w:qFormat/>
    <w:pPr>
      <w:spacing w:before="160" w:line="300" w:lineRule="auto"/>
      <w:ind w:left="144" w:right="144"/>
      <w:jc w:val="center"/>
    </w:pPr>
    <w:rPr>
      <w:rFonts w:asciiTheme="majorHAnsi" w:eastAsiaTheme="minorEastAsia" w:hAnsiTheme="majorHAnsi"/>
      <w:i/>
      <w:iCs/>
      <w:color w:val="A9A57C" w:themeColor="accent1"/>
      <w:sz w:val="24"/>
      <w14:ligatures w14:val="standard"/>
      <w14:numForm w14:val="oldStyle"/>
    </w:rPr>
  </w:style>
  <w:style w:type="character" w:customStyle="1" w:styleId="CitaatChar">
    <w:name w:val="Citaat Char"/>
    <w:basedOn w:val="Standaardalinea-lettertype"/>
    <w:link w:val="Citaat"/>
    <w:uiPriority w:val="29"/>
    <w:rPr>
      <w:rFonts w:asciiTheme="majorHAnsi" w:eastAsiaTheme="minorEastAsia" w:hAnsiTheme="majorHAnsi"/>
      <w:i/>
      <w:iCs/>
      <w:color w:val="000000"/>
      <w:sz w:val="24"/>
      <w14:ligatures w14:val="standard"/>
      <w14:numForm w14:val="oldStyle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pPr>
      <w:pBdr>
        <w:top w:val="single" w:sz="36" w:space="8" w:color="A9A57C" w:themeColor="accent1"/>
        <w:left w:val="single" w:sz="36" w:space="8" w:color="A9A57C" w:themeColor="accent1"/>
        <w:bottom w:val="single" w:sz="36" w:space="8" w:color="A9A57C" w:themeColor="accent1"/>
        <w:right w:val="single" w:sz="36" w:space="8" w:color="A9A57C" w:themeColor="accent1"/>
      </w:pBdr>
      <w:shd w:val="clear" w:color="auto" w:fill="A9A57C" w:themeFill="accent1"/>
      <w:spacing w:before="200" w:after="280" w:line="300" w:lineRule="auto"/>
      <w:ind w:left="936" w:right="936"/>
      <w:jc w:val="center"/>
    </w:pPr>
    <w:rPr>
      <w:rFonts w:eastAsiaTheme="minorEastAsia"/>
      <w:b/>
      <w:bCs/>
      <w:i/>
      <w:iCs/>
      <w:color w:val="FFFFFF" w:themeColor="background1"/>
      <w14:ligatures w14:val="standard"/>
      <w14:numForm w14:val="oldStyle"/>
    </w:rPr>
  </w:style>
  <w:style w:type="table" w:styleId="Tabelraster">
    <w:name w:val="Table Grid"/>
    <w:basedOn w:val="Standaardtabel"/>
    <w:uiPriority w:val="39"/>
    <w:pPr>
      <w:spacing w:after="0" w:line="240" w:lineRule="auto"/>
    </w:pPr>
    <w:tblPr>
      <w:tblBorders>
        <w:top w:val="single" w:sz="4" w:space="0" w:color="2F2B20" w:themeColor="text1"/>
        <w:left w:val="single" w:sz="4" w:space="0" w:color="2F2B20" w:themeColor="text1"/>
        <w:bottom w:val="single" w:sz="4" w:space="0" w:color="2F2B20" w:themeColor="text1"/>
        <w:right w:val="single" w:sz="4" w:space="0" w:color="2F2B20" w:themeColor="text1"/>
        <w:insideH w:val="single" w:sz="4" w:space="0" w:color="2F2B20" w:themeColor="text1"/>
        <w:insideV w:val="single" w:sz="4" w:space="0" w:color="2F2B20" w:themeColor="text1"/>
      </w:tblBorders>
    </w:tblPr>
  </w:style>
  <w:style w:type="paragraph" w:styleId="Koptekst">
    <w:name w:val="header"/>
    <w:basedOn w:val="Standaard"/>
    <w:link w:val="Koptekst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rPr>
      <w:rFonts w:cs="Times New Roman"/>
      <w:color w:val="000000"/>
      <w:szCs w:val="20"/>
    </w:rPr>
  </w:style>
  <w:style w:type="paragraph" w:styleId="Voettekst">
    <w:name w:val="footer"/>
    <w:basedOn w:val="Standaard"/>
    <w:link w:val="Voettekst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Pr>
      <w:rFonts w:cs="Times New Roman"/>
      <w:color w:val="00000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Pr>
      <w:rFonts w:ascii="Tahoma" w:hAnsi="Tahoma" w:cs="Tahoma"/>
      <w:color w:val="000000"/>
      <w:sz w:val="16"/>
      <w:szCs w:val="16"/>
    </w:rPr>
  </w:style>
  <w:style w:type="paragraph" w:styleId="Bijschrift">
    <w:name w:val="caption"/>
    <w:basedOn w:val="Standaard"/>
    <w:next w:val="Standaard"/>
    <w:uiPriority w:val="35"/>
    <w:unhideWhenUsed/>
    <w:qFormat/>
    <w:pPr>
      <w:spacing w:line="240" w:lineRule="auto"/>
    </w:pPr>
    <w:rPr>
      <w:rFonts w:eastAsiaTheme="minorEastAsia"/>
      <w:b/>
      <w:bCs/>
      <w:smallCaps/>
      <w:color w:val="675E47" w:themeColor="text2"/>
      <w:spacing w:val="6"/>
      <w:sz w:val="20"/>
      <w:szCs w:val="18"/>
    </w:rPr>
  </w:style>
  <w:style w:type="paragraph" w:styleId="Geenafstand">
    <w:name w:val="No Spacing"/>
    <w:link w:val="GeenafstandChar"/>
    <w:uiPriority w:val="1"/>
    <w:qFormat/>
    <w:pPr>
      <w:spacing w:after="0" w:line="240" w:lineRule="auto"/>
    </w:pPr>
  </w:style>
  <w:style w:type="paragraph" w:styleId="Bloktekst">
    <w:name w:val="Block Text"/>
    <w:aliases w:val="Ingesprongen blok"/>
    <w:uiPriority w:val="40"/>
    <w:pPr>
      <w:pBdr>
        <w:top w:val="single" w:sz="2" w:space="10" w:color="CBC9B0" w:themeColor="accent1" w:themeTint="99"/>
        <w:bottom w:val="single" w:sz="24" w:space="10" w:color="CBC9B0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FFFFFF" w:themeColor="background1"/>
      <w:sz w:val="28"/>
      <w:szCs w:val="28"/>
    </w:rPr>
  </w:style>
  <w:style w:type="paragraph" w:styleId="Lijstopsomteken">
    <w:name w:val="List Bullet"/>
    <w:basedOn w:val="Standaard"/>
    <w:uiPriority w:val="6"/>
    <w:unhideWhenUsed/>
    <w:pPr>
      <w:numPr>
        <w:numId w:val="1"/>
      </w:numPr>
      <w:spacing w:after="0"/>
      <w:contextualSpacing/>
    </w:pPr>
  </w:style>
  <w:style w:type="paragraph" w:styleId="Lijstopsomteken2">
    <w:name w:val="List Bullet 2"/>
    <w:basedOn w:val="Standaard"/>
    <w:uiPriority w:val="6"/>
    <w:unhideWhenUsed/>
    <w:pPr>
      <w:numPr>
        <w:numId w:val="2"/>
      </w:numPr>
      <w:spacing w:after="0"/>
    </w:pPr>
  </w:style>
  <w:style w:type="paragraph" w:styleId="Lijstopsomteken3">
    <w:name w:val="List Bullet 3"/>
    <w:basedOn w:val="Standaard"/>
    <w:uiPriority w:val="6"/>
    <w:unhideWhenUsed/>
    <w:pPr>
      <w:numPr>
        <w:numId w:val="3"/>
      </w:numPr>
      <w:spacing w:after="0"/>
    </w:pPr>
  </w:style>
  <w:style w:type="paragraph" w:styleId="Lijstopsomteken4">
    <w:name w:val="List Bullet 4"/>
    <w:basedOn w:val="Standaard"/>
    <w:uiPriority w:val="6"/>
    <w:unhideWhenUsed/>
    <w:pPr>
      <w:numPr>
        <w:numId w:val="4"/>
      </w:numPr>
      <w:spacing w:after="0"/>
    </w:pPr>
  </w:style>
  <w:style w:type="paragraph" w:styleId="Lijstopsomteken5">
    <w:name w:val="List Bullet 5"/>
    <w:basedOn w:val="Standaard"/>
    <w:uiPriority w:val="6"/>
    <w:unhideWhenUsed/>
    <w:pPr>
      <w:numPr>
        <w:numId w:val="5"/>
      </w:numPr>
      <w:spacing w:after="0"/>
    </w:pPr>
  </w:style>
  <w:style w:type="paragraph" w:styleId="Inhopg1">
    <w:name w:val="toc 1"/>
    <w:basedOn w:val="Standaard"/>
    <w:next w:val="Standaard"/>
    <w:autoRedefine/>
    <w:uiPriority w:val="99"/>
    <w:semiHidden/>
    <w:unhideWhenUsed/>
    <w:pPr>
      <w:tabs>
        <w:tab w:val="right" w:leader="dot" w:pos="8630"/>
      </w:tabs>
      <w:spacing w:after="40" w:line="240" w:lineRule="auto"/>
    </w:pPr>
    <w:rPr>
      <w:smallCaps/>
      <w:noProof/>
      <w:color w:val="9CBEBD" w:themeColor="accent2"/>
    </w:rPr>
  </w:style>
  <w:style w:type="paragraph" w:styleId="Inhopg2">
    <w:name w:val="toc 2"/>
    <w:basedOn w:val="Standaard"/>
    <w:next w:val="Standaard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Inhopg3">
    <w:name w:val="toc 3"/>
    <w:basedOn w:val="Standaard"/>
    <w:next w:val="Standaard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Inhopg4">
    <w:name w:val="toc 4"/>
    <w:basedOn w:val="Standaard"/>
    <w:next w:val="Standaard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Inhopg5">
    <w:name w:val="toc 5"/>
    <w:basedOn w:val="Standaard"/>
    <w:next w:val="Standaard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Inhopg6">
    <w:name w:val="toc 6"/>
    <w:basedOn w:val="Standaard"/>
    <w:next w:val="Standaard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Inhopg7">
    <w:name w:val="toc 7"/>
    <w:basedOn w:val="Standaard"/>
    <w:next w:val="Standaard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Inhopg8">
    <w:name w:val="toc 8"/>
    <w:basedOn w:val="Standaard"/>
    <w:next w:val="Standaard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Inhopg9">
    <w:name w:val="toc 9"/>
    <w:basedOn w:val="Standaard"/>
    <w:next w:val="Standaard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character" w:styleId="Hyperlink">
    <w:name w:val="Hyperlink"/>
    <w:basedOn w:val="Standaardalinea-lettertype"/>
    <w:unhideWhenUsed/>
    <w:rPr>
      <w:color w:val="000000"/>
      <w:u w:val="single"/>
    </w:rPr>
  </w:style>
  <w:style w:type="character" w:styleId="Titelvanboek">
    <w:name w:val="Book Title"/>
    <w:basedOn w:val="Standaardalinea-lettertype"/>
    <w:uiPriority w:val="33"/>
    <w:qFormat/>
    <w:rPr>
      <w:b/>
      <w:bCs/>
      <w:caps w:val="0"/>
      <w:smallCaps/>
      <w:spacing w:val="10"/>
    </w:rPr>
  </w:style>
  <w:style w:type="character" w:styleId="Intensievebenadrukking">
    <w:name w:val="Intense Emphasis"/>
    <w:basedOn w:val="Standaardalinea-lettertype"/>
    <w:uiPriority w:val="21"/>
    <w:qFormat/>
    <w:rPr>
      <w:b/>
      <w:bCs/>
      <w:i/>
      <w:iCs/>
      <w:color w:val="000000"/>
    </w:rPr>
  </w:style>
  <w:style w:type="character" w:styleId="Intensieveverwijzing">
    <w:name w:val="Intense Reference"/>
    <w:basedOn w:val="Standaardalinea-lettertype"/>
    <w:uiPriority w:val="32"/>
    <w:qFormat/>
    <w:rPr>
      <w:b/>
      <w:bCs/>
      <w:smallCaps/>
      <w:color w:val="000000"/>
      <w:spacing w:val="5"/>
      <w:u w:val="single"/>
    </w:rPr>
  </w:style>
  <w:style w:type="character" w:styleId="Subtielebenadrukking">
    <w:name w:val="Subtle Emphasis"/>
    <w:basedOn w:val="Standaardalinea-lettertype"/>
    <w:uiPriority w:val="19"/>
    <w:qFormat/>
    <w:rPr>
      <w:b w:val="0"/>
      <w:i/>
      <w:iCs/>
      <w:color w:val="000000"/>
    </w:rPr>
  </w:style>
  <w:style w:type="character" w:styleId="Subtieleverwijzing">
    <w:name w:val="Subtle Reference"/>
    <w:basedOn w:val="Standaardalinea-lettertype"/>
    <w:uiPriority w:val="31"/>
    <w:qFormat/>
    <w:rPr>
      <w:smallCaps/>
      <w:color w:val="000000"/>
      <w:u w:val="single"/>
    </w:rPr>
  </w:style>
  <w:style w:type="paragraph" w:styleId="Afsluiting">
    <w:name w:val="Closing"/>
    <w:basedOn w:val="Standaard"/>
    <w:link w:val="AfsluitingChar"/>
    <w:uiPriority w:val="5"/>
    <w:unhideWhenUsed/>
    <w:pPr>
      <w:spacing w:before="480" w:after="960"/>
      <w:contextualSpacing/>
    </w:pPr>
    <w:rPr>
      <w:b/>
      <w:color w:val="675E47" w:themeColor="text2"/>
    </w:rPr>
  </w:style>
  <w:style w:type="character" w:customStyle="1" w:styleId="AfsluitingChar">
    <w:name w:val="Afsluiting Char"/>
    <w:basedOn w:val="Standaardalinea-lettertype"/>
    <w:link w:val="Afsluiting"/>
    <w:uiPriority w:val="5"/>
    <w:rPr>
      <w:b/>
      <w:color w:val="000000"/>
      <w:sz w:val="21"/>
    </w:rPr>
  </w:style>
  <w:style w:type="paragraph" w:customStyle="1" w:styleId="Adresvangeadresseerde">
    <w:name w:val="Adres van geadresseerde"/>
    <w:basedOn w:val="Geenafstand"/>
    <w:uiPriority w:val="3"/>
    <w:qFormat/>
    <w:pPr>
      <w:spacing w:after="360"/>
      <w:contextualSpacing/>
    </w:pPr>
    <w:rPr>
      <w:color w:val="675E47" w:themeColor="text2"/>
      <w:sz w:val="21"/>
    </w:rPr>
  </w:style>
  <w:style w:type="paragraph" w:styleId="Aanhef">
    <w:name w:val="Salutation"/>
    <w:basedOn w:val="Geenafstand"/>
    <w:next w:val="Standaard"/>
    <w:link w:val="AanhefChar"/>
    <w:uiPriority w:val="4"/>
    <w:unhideWhenUsed/>
    <w:pPr>
      <w:spacing w:before="480" w:after="320"/>
      <w:contextualSpacing/>
    </w:pPr>
    <w:rPr>
      <w:b/>
      <w:color w:val="675E47" w:themeColor="text2"/>
      <w:sz w:val="21"/>
    </w:rPr>
  </w:style>
  <w:style w:type="character" w:customStyle="1" w:styleId="AanhefChar">
    <w:name w:val="Aanhef Char"/>
    <w:basedOn w:val="Standaardalinea-lettertype"/>
    <w:link w:val="Aanhef"/>
    <w:uiPriority w:val="4"/>
    <w:rPr>
      <w:b/>
      <w:color w:val="000000"/>
      <w:sz w:val="21"/>
    </w:rPr>
  </w:style>
  <w:style w:type="paragraph" w:customStyle="1" w:styleId="Adresvanafzender">
    <w:name w:val="Adres van afzender"/>
    <w:basedOn w:val="Geenafstand"/>
    <w:uiPriority w:val="2"/>
    <w:qFormat/>
    <w:pPr>
      <w:spacing w:after="360"/>
      <w:contextualSpacing/>
    </w:pPr>
  </w:style>
  <w:style w:type="paragraph" w:styleId="Ondertitel">
    <w:name w:val="Subtitle"/>
    <w:basedOn w:val="Standaard"/>
    <w:next w:val="Standaard"/>
    <w:link w:val="OndertitelChar"/>
    <w:uiPriority w:val="11"/>
    <w:qFormat/>
    <w:pPr>
      <w:numPr>
        <w:ilvl w:val="1"/>
      </w:numPr>
    </w:pPr>
    <w:rPr>
      <w:rFonts w:eastAsiaTheme="majorEastAsia" w:cstheme="majorBidi"/>
      <w:iCs/>
      <w:color w:val="675E47" w:themeColor="text2"/>
      <w:sz w:val="32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Pr>
      <w:rFonts w:eastAsiaTheme="majorEastAsia" w:cstheme="majorBidi"/>
      <w:iCs/>
      <w:color w:val="000000"/>
      <w:sz w:val="32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675E47" w:themeColor="text2"/>
      <w:kern w:val="28"/>
      <w:sz w:val="80"/>
      <w:szCs w:val="52"/>
      <w14:ligatures w14:val="standard"/>
      <w14:numForm w14:val="oldStyle"/>
    </w:rPr>
  </w:style>
  <w:style w:type="character" w:customStyle="1" w:styleId="TitelChar">
    <w:name w:val="Titel Char"/>
    <w:basedOn w:val="Standaardalinea-lettertype"/>
    <w:link w:val="Titel"/>
    <w:uiPriority w:val="10"/>
    <w:rPr>
      <w:rFonts w:asciiTheme="majorHAnsi" w:eastAsiaTheme="majorEastAsia" w:hAnsiTheme="majorHAnsi" w:cstheme="majorBidi"/>
      <w:color w:val="000000"/>
      <w:kern w:val="28"/>
      <w:sz w:val="80"/>
      <w:szCs w:val="52"/>
      <w14:ligatures w14:val="standard"/>
      <w14:numForm w14:val="oldStyle"/>
    </w:rPr>
  </w:style>
  <w:style w:type="paragraph" w:styleId="Datum">
    <w:name w:val="Date"/>
    <w:basedOn w:val="Standaard"/>
    <w:next w:val="Standaard"/>
    <w:link w:val="DatumChar"/>
    <w:uiPriority w:val="99"/>
    <w:semiHidden/>
    <w:unhideWhenUsed/>
  </w:style>
  <w:style w:type="character" w:customStyle="1" w:styleId="DatumChar">
    <w:name w:val="Datum Char"/>
    <w:basedOn w:val="Standaardalinea-lettertype"/>
    <w:link w:val="Datum"/>
    <w:uiPriority w:val="99"/>
    <w:semiHidden/>
    <w:rPr>
      <w:rFonts w:cs="Times New Roman"/>
      <w:color w:val="000000"/>
      <w:szCs w:val="20"/>
    </w:rPr>
  </w:style>
  <w:style w:type="character" w:styleId="Tekstvantijdelijkeaanduiding">
    <w:name w:val="Placeholder Text"/>
    <w:basedOn w:val="Standaardalinea-lettertype"/>
    <w:uiPriority w:val="99"/>
    <w:unhideWhenUsed/>
    <w:rPr>
      <w:color w:val="808080"/>
    </w:rPr>
  </w:style>
  <w:style w:type="paragraph" w:styleId="Handtekening">
    <w:name w:val="Signature"/>
    <w:basedOn w:val="Standaard"/>
    <w:link w:val="HandtekeningChar"/>
    <w:uiPriority w:val="99"/>
    <w:unhideWhenUsed/>
    <w:pPr>
      <w:contextualSpacing/>
    </w:pPr>
  </w:style>
  <w:style w:type="character" w:customStyle="1" w:styleId="HandtekeningChar">
    <w:name w:val="Handtekening Char"/>
    <w:basedOn w:val="Standaardalinea-lettertype"/>
    <w:link w:val="Handtekening"/>
    <w:uiPriority w:val="99"/>
    <w:rPr>
      <w:rFonts w:cs="Times New Roman"/>
      <w:color w:val="000000"/>
      <w:szCs w:val="20"/>
    </w:rPr>
  </w:style>
  <w:style w:type="table" w:customStyle="1" w:styleId="Stijl6">
    <w:name w:val="Stijl 6"/>
    <w:basedOn w:val="Standaardtabel"/>
    <w:uiPriority w:val="26"/>
    <w:pPr>
      <w:spacing w:after="0" w:line="240" w:lineRule="auto"/>
    </w:pPr>
    <w:rPr>
      <w:rFonts w:eastAsia="Times New Roman" w:cs="Times New Roman"/>
      <w:color w:val="2F2B20" w:themeColor="text1"/>
    </w:rPr>
    <w:tblPr>
      <w:tblBorders>
        <w:top w:val="single" w:sz="4" w:space="0" w:color="A9A57C" w:themeColor="accent1"/>
        <w:left w:val="single" w:sz="4" w:space="0" w:color="A9A57C" w:themeColor="accent1"/>
        <w:bottom w:val="single" w:sz="4" w:space="0" w:color="A9A57C" w:themeColor="accent1"/>
        <w:right w:val="single" w:sz="4" w:space="0" w:color="A9A57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CE4" w:themeFill="accent1" w:themeFillTint="33"/>
    </w:tcPr>
    <w:tblStylePr w:type="firstRow">
      <w:rPr>
        <w:b/>
        <w:bCs/>
        <w:color w:val="675E47" w:themeColor="text2"/>
      </w:rPr>
      <w:tblPr/>
      <w:tcPr>
        <w:shd w:val="clear" w:color="auto" w:fill="F6F6F2" w:themeFill="accent1" w:themeFillTint="19"/>
      </w:tcPr>
    </w:tblStylePr>
    <w:tblStylePr w:type="lastRow">
      <w:rPr>
        <w:b/>
        <w:bCs/>
        <w:color w:val="FFFFFF" w:themeColor="background1"/>
      </w:rPr>
      <w:tblPr/>
      <w:tcPr>
        <w:shd w:val="clear" w:color="auto" w:fill="A9A57C" w:themeFill="accent1"/>
      </w:tcPr>
    </w:tblStylePr>
    <w:tblStylePr w:type="firstCol">
      <w:rPr>
        <w:b/>
        <w:bCs/>
        <w:color w:val="675E47" w:themeColor="text2"/>
      </w:rPr>
    </w:tblStylePr>
    <w:tblStylePr w:type="lastCol">
      <w:rPr>
        <w:color w:val="2F2B20" w:themeColor="text1"/>
      </w:rPr>
    </w:tblStylePr>
  </w:style>
  <w:style w:type="paragraph" w:customStyle="1" w:styleId="Datumtekst">
    <w:name w:val="Datumtekst"/>
    <w:basedOn w:val="Standaard"/>
    <w:uiPriority w:val="35"/>
    <w:pPr>
      <w:spacing w:before="720"/>
      <w:contextualSpacing/>
    </w:pPr>
  </w:style>
  <w:style w:type="character" w:customStyle="1" w:styleId="GeenafstandChar">
    <w:name w:val="Geen afstand Char"/>
    <w:basedOn w:val="Standaardalinea-lettertype"/>
    <w:link w:val="Geenafstand"/>
    <w:uiPriority w:val="1"/>
  </w:style>
  <w:style w:type="paragraph" w:styleId="Lijstalinea">
    <w:name w:val="List Paragraph"/>
    <w:basedOn w:val="Standaard"/>
    <w:uiPriority w:val="34"/>
    <w:qFormat/>
    <w:pPr>
      <w:spacing w:line="240" w:lineRule="auto"/>
      <w:ind w:left="720" w:hanging="288"/>
      <w:contextualSpacing/>
    </w:pPr>
    <w:rPr>
      <w:color w:val="675E47" w:themeColor="text2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Pr>
      <w:rFonts w:eastAsiaTheme="minorEastAsia"/>
      <w:b/>
      <w:bCs/>
      <w:i/>
      <w:iCs/>
      <w:color w:val="000000"/>
      <w:sz w:val="21"/>
      <w:shd w:val="clear" w:color="auto" w:fill="A9A57C" w:themeFill="accent1"/>
      <w14:ligatures w14:val="standard"/>
      <w14:numForm w14:val="oldStyl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pPr>
      <w:spacing w:before="480"/>
      <w:outlineLvl w:val="9"/>
    </w:pPr>
    <w:rPr>
      <w:b/>
      <w:color w:val="000000"/>
    </w:rPr>
  </w:style>
  <w:style w:type="paragraph" w:customStyle="1" w:styleId="Opsomming">
    <w:name w:val="Opsomming"/>
    <w:basedOn w:val="Lijstalinea"/>
    <w:qFormat/>
    <w:rsid w:val="000E1A4D"/>
    <w:pPr>
      <w:numPr>
        <w:numId w:val="6"/>
      </w:numPr>
      <w:shd w:val="clear" w:color="auto" w:fill="FFFFFF"/>
      <w:spacing w:after="48"/>
      <w:textAlignment w:val="baseline"/>
      <w:outlineLvl w:val="0"/>
    </w:pPr>
  </w:style>
  <w:style w:type="character" w:customStyle="1" w:styleId="xdtextbox1">
    <w:name w:val="xdtextbox1"/>
    <w:basedOn w:val="Standaardalinea-lettertype"/>
    <w:rsid w:val="00E25DFA"/>
    <w:rPr>
      <w:color w:val="auto"/>
      <w:bdr w:val="single" w:sz="8" w:space="1" w:color="DCDCDC" w:frame="1"/>
      <w:shd w:val="clear" w:color="auto" w:fill="FFFFFF"/>
    </w:rPr>
  </w:style>
  <w:style w:type="paragraph" w:customStyle="1" w:styleId="Titel1">
    <w:name w:val="Titel1"/>
    <w:basedOn w:val="Standaard"/>
    <w:rsid w:val="00837DF5"/>
    <w:pPr>
      <w:spacing w:after="0" w:line="240" w:lineRule="auto"/>
    </w:pPr>
    <w:rPr>
      <w:rFonts w:ascii="Arial" w:eastAsia="Times" w:hAnsi="Arial" w:cs="Times New Roman"/>
      <w:b/>
      <w:sz w:val="28"/>
      <w:szCs w:val="20"/>
      <w:lang w:val="nl-NL" w:eastAsia="nl-NL"/>
    </w:rPr>
  </w:style>
  <w:style w:type="paragraph" w:styleId="Normaalweb">
    <w:name w:val="Normal (Web)"/>
    <w:basedOn w:val="Standaard"/>
    <w:uiPriority w:val="99"/>
    <w:unhideWhenUsed/>
    <w:rsid w:val="008363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evolgdeHyperlink">
    <w:name w:val="FollowedHyperlink"/>
    <w:basedOn w:val="Standaardalinea-lettertype"/>
    <w:uiPriority w:val="99"/>
    <w:semiHidden/>
    <w:unhideWhenUsed/>
    <w:rsid w:val="00E71271"/>
    <w:rPr>
      <w:color w:val="849A0A" w:themeColor="followedHyperlink"/>
      <w:u w:val="single"/>
    </w:rPr>
  </w:style>
  <w:style w:type="paragraph" w:customStyle="1" w:styleId="Standard">
    <w:name w:val="Standard"/>
    <w:rsid w:val="003B362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4207A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4207A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4207A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4207A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4207A"/>
    <w:rPr>
      <w:b/>
      <w:bCs/>
      <w:sz w:val="20"/>
      <w:szCs w:val="20"/>
    </w:rPr>
  </w:style>
  <w:style w:type="paragraph" w:styleId="Revisie">
    <w:name w:val="Revision"/>
    <w:hidden/>
    <w:uiPriority w:val="99"/>
    <w:semiHidden/>
    <w:rsid w:val="0034207A"/>
    <w:pPr>
      <w:spacing w:after="0" w:line="240" w:lineRule="auto"/>
    </w:pPr>
    <w:rPr>
      <w:sz w:val="21"/>
    </w:rPr>
  </w:style>
  <w:style w:type="paragraph" w:styleId="Plattetekst2">
    <w:name w:val="Body Text 2"/>
    <w:basedOn w:val="Standaard"/>
    <w:link w:val="Plattetekst2Char"/>
    <w:rsid w:val="000E1A4D"/>
    <w:pPr>
      <w:spacing w:after="120" w:line="480" w:lineRule="auto"/>
    </w:pPr>
    <w:rPr>
      <w:rFonts w:ascii="Lucida Sans Unicode" w:eastAsia="Times New Roman" w:hAnsi="Lucida Sans Unicode" w:cs="Times New Roman"/>
      <w:sz w:val="20"/>
      <w:szCs w:val="24"/>
      <w:lang w:val="nl-NL" w:eastAsia="nl-NL"/>
    </w:rPr>
  </w:style>
  <w:style w:type="character" w:customStyle="1" w:styleId="Plattetekst2Char">
    <w:name w:val="Platte tekst 2 Char"/>
    <w:basedOn w:val="Standaardalinea-lettertype"/>
    <w:link w:val="Plattetekst2"/>
    <w:rsid w:val="000E1A4D"/>
    <w:rPr>
      <w:rFonts w:ascii="Lucida Sans Unicode" w:eastAsia="Times New Roman" w:hAnsi="Lucida Sans Unicode" w:cs="Times New Roman"/>
      <w:sz w:val="20"/>
      <w:szCs w:val="24"/>
      <w:lang w:val="nl-NL" w:eastAsia="nl-NL"/>
    </w:rPr>
  </w:style>
  <w:style w:type="paragraph" w:customStyle="1" w:styleId="BasicParagraph">
    <w:name w:val="[Basic Paragraph]"/>
    <w:basedOn w:val="Standaard"/>
    <w:uiPriority w:val="99"/>
    <w:rsid w:val="00DF6922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GB" w:eastAsia="nl-NL"/>
    </w:rPr>
  </w:style>
  <w:style w:type="table" w:customStyle="1" w:styleId="TableGrid">
    <w:name w:val="TableGrid"/>
    <w:rsid w:val="00E81E35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9D0BEF"/>
    <w:pPr>
      <w:autoSpaceDE w:val="0"/>
      <w:autoSpaceDN w:val="0"/>
      <w:adjustRightInd w:val="0"/>
      <w:spacing w:after="0" w:line="240" w:lineRule="auto"/>
    </w:pPr>
    <w:rPr>
      <w:rFonts w:ascii="Lucida Sans Unicode" w:eastAsia="Times New Roman" w:hAnsi="Lucida Sans Unicode" w:cs="Lucida Sans Unicode"/>
      <w:color w:val="000000"/>
      <w:sz w:val="24"/>
      <w:szCs w:val="24"/>
      <w:lang w:val="nl-NL" w:eastAsia="nl-NL"/>
    </w:rPr>
  </w:style>
  <w:style w:type="character" w:customStyle="1" w:styleId="fontstyle01">
    <w:name w:val="fontstyle01"/>
    <w:basedOn w:val="Standaardalinea-lettertype"/>
    <w:rsid w:val="00570357"/>
    <w:rPr>
      <w:rFonts w:ascii="SourceSansPro-Regular" w:hAnsi="SourceSansPro-Regular" w:hint="default"/>
      <w:b w:val="0"/>
      <w:bCs w:val="0"/>
      <w:i w:val="0"/>
      <w:iCs w:val="0"/>
      <w:color w:val="000000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C7932"/>
    <w:rPr>
      <w:color w:val="605E5C"/>
      <w:shd w:val="clear" w:color="auto" w:fill="E1DFDD"/>
    </w:rPr>
  </w:style>
  <w:style w:type="character" w:customStyle="1" w:styleId="normaltextrun">
    <w:name w:val="normaltextrun"/>
    <w:basedOn w:val="Standaardalinea-lettertype"/>
    <w:rsid w:val="004769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04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notes" Target="footnotes.xml"/><Relationship Id="rId18" Type="http://schemas.openxmlformats.org/officeDocument/2006/relationships/hyperlink" Target="https://www.facebook.com/hashtag/samentegencorona?__eep__=6&amp;source=feed_text&amp;epa=HASHTAG&amp;__xts__%5B0%5D=68.ARCXcc69Q2x30YinkkK_L63W62MD3RjlFXof0aCAMJcMDgQdkrRuixYm95OArmyXnPpAgSHzpoAhcG9hy3lYjU3oNHRpijjYqQ2M_TOBCSEI5EUA6lMsu3DYNL0ozr-sqE56HxkjFWFYMzCT7TxHuWaCGTGC-6FGxYps4olsabQoh-ig-7WREN23tb6k4i6itxrBORBqkDSxkz9vtMEQyWEr0cOrH9PbJzY3KxXyG8lbejI1OZPp8CZkZzKZ036ecIpfbj8FK0YbtxAZUH6d-3krgxQIzFyXKyEpjgNFYhh8zkgRLp2Xa16YTfAJeiZgOsi-&amp;__tn__=%2ANK-R" TargetMode="External"/><Relationship Id="rId26" Type="http://schemas.openxmlformats.org/officeDocument/2006/relationships/hyperlink" Target="https://www.facebook.com/hashtag/samentegencorona?__eep__=6&amp;source=feed_text&amp;epa=HASHTAG&amp;__xts__%5B0%5D=68.ARCXcc69Q2x30YinkkK_L63W62MD3RjlFXof0aCAMJcMDgQdkrRuixYm95OArmyXnPpAgSHzpoAhcG9hy3lYjU3oNHRpijjYqQ2M_TOBCSEI5EUA6lMsu3DYNL0ozr-sqE56HxkjFWFYMzCT7TxHuWaCGTGC-6FGxYps4olsabQoh-ig-7WREN23tb6k4i6itxrBORBqkDSxkz9vtMEQyWEr0cOrH9PbJzY3KxXyG8lbejI1OZPp8CZkZzKZ036ecIpfbj8FK0YbtxAZUH6d-3krgxQIzFyXKyEpjgNFYhh8zkgRLp2Xa16YTfAJeiZgOsi-&amp;__tn__=%2ANK-R" TargetMode="External"/><Relationship Id="rId39" Type="http://schemas.openxmlformats.org/officeDocument/2006/relationships/footer" Target="footer2.xml"/><Relationship Id="rId21" Type="http://schemas.openxmlformats.org/officeDocument/2006/relationships/hyperlink" Target="https://www.facebook.com/hashtag/gezondbinnen?__eep__=6&amp;source=feed_text&amp;epa=HASHTAG&amp;__xts__%5B0%5D=68.ARCXcc69Q2x30YinkkK_L63W62MD3RjlFXof0aCAMJcMDgQdkrRuixYm95OArmyXnPpAgSHzpoAhcG9hy3lYjU3oNHRpijjYqQ2M_TOBCSEI5EUA6lMsu3DYNL0ozr-sqE56HxkjFWFYMzCT7TxHuWaCGTGC-6FGxYps4olsabQoh-ig-7WREN23tb6k4i6itxrBORBqkDSxkz9vtMEQyWEr0cOrH9PbJzY3KxXyG8lbejI1OZPp8CZkZzKZ036ecIpfbj8FK0YbtxAZUH6d-3krgxQIzFyXKyEpjgNFYhh8zkgRLp2Xa16YTfAJeiZgOsi-&amp;__tn__=%2ANK-R" TargetMode="External"/><Relationship Id="rId34" Type="http://schemas.openxmlformats.org/officeDocument/2006/relationships/hyperlink" Target="https://www.facebook.com/hashtag/samentegencorona?__eep__=6&amp;source=feed_text&amp;epa=HASHTAG&amp;__xts__%5B0%5D=68.ARCXcc69Q2x30YinkkK_L63W62MD3RjlFXof0aCAMJcMDgQdkrRuixYm95OArmyXnPpAgSHzpoAhcG9hy3lYjU3oNHRpijjYqQ2M_TOBCSEI5EUA6lMsu3DYNL0ozr-sqE56HxkjFWFYMzCT7TxHuWaCGTGC-6FGxYps4olsabQoh-ig-7WREN23tb6k4i6itxrBORBqkDSxkz9vtMEQyWEr0cOrH9PbJzY3KxXyG8lbejI1OZPp8CZkZzKZ036ecIpfbj8FK0YbtxAZUH6d-3krgxQIzFyXKyEpjgNFYhh8zkgRLp2Xa16YTfAJeiZgOsi-&amp;__tn__=%2ANK-R" TargetMode="External"/><Relationship Id="rId42" Type="http://schemas.openxmlformats.org/officeDocument/2006/relationships/theme" Target="theme/theme1.xml"/><Relationship Id="rId7" Type="http://schemas.openxmlformats.org/officeDocument/2006/relationships/customXml" Target="../customXml/item7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acebook.com/hashtag/houjekotgezond?__eep__=6&amp;source=feed_text&amp;epa=HASHTAG&amp;__xts__%5B0%5D=68.ARCXcc69Q2x30YinkkK_L63W62MD3RjlFXof0aCAMJcMDgQdkrRuixYm95OArmyXnPpAgSHzpoAhcG9hy3lYjU3oNHRpijjYqQ2M_TOBCSEI5EUA6lMsu3DYNL0ozr-sqE56HxkjFWFYMzCT7TxHuWaCGTGC-6FGxYps4olsabQoh-ig-7WREN23tb6k4i6itxrBORBqkDSxkz9vtMEQyWEr0cOrH9PbJzY3KxXyG8lbejI1OZPp8CZkZzKZ036ecIpfbj8FK0YbtxAZUH6d-3krgxQIzFyXKyEpjgNFYhh8zkgRLp2Xa16YTfAJeiZgOsi-&amp;__tn__=%2ANK-R" TargetMode="External"/><Relationship Id="rId20" Type="http://schemas.openxmlformats.org/officeDocument/2006/relationships/hyperlink" Target="https://www.facebook.com/hashtag/houjekotgezond?__eep__=6&amp;source=feed_text&amp;epa=HASHTAG&amp;__xts__%5B0%5D=68.ARCXcc69Q2x30YinkkK_L63W62MD3RjlFXof0aCAMJcMDgQdkrRuixYm95OArmyXnPpAgSHzpoAhcG9hy3lYjU3oNHRpijjYqQ2M_TOBCSEI5EUA6lMsu3DYNL0ozr-sqE56HxkjFWFYMzCT7TxHuWaCGTGC-6FGxYps4olsabQoh-ig-7WREN23tb6k4i6itxrBORBqkDSxkz9vtMEQyWEr0cOrH9PbJzY3KxXyG8lbejI1OZPp8CZkZzKZ036ecIpfbj8FK0YbtxAZUH6d-3krgxQIzFyXKyEpjgNFYhh8zkgRLp2Xa16YTfAJeiZgOsi-&amp;__tn__=%2ANK-R" TargetMode="External"/><Relationship Id="rId29" Type="http://schemas.openxmlformats.org/officeDocument/2006/relationships/hyperlink" Target="https://www.facebook.com/hashtag/gezondbinnen?__eep__=6&amp;source=feed_text&amp;epa=HASHTAG&amp;__xts__%5B0%5D=68.ARCXcc69Q2x30YinkkK_L63W62MD3RjlFXof0aCAMJcMDgQdkrRuixYm95OArmyXnPpAgSHzpoAhcG9hy3lYjU3oNHRpijjYqQ2M_TOBCSEI5EUA6lMsu3DYNL0ozr-sqE56HxkjFWFYMzCT7TxHuWaCGTGC-6FGxYps4olsabQoh-ig-7WREN23tb6k4i6itxrBORBqkDSxkz9vtMEQyWEr0cOrH9PbJzY3KxXyG8lbejI1OZPp8CZkZzKZ036ecIpfbj8FK0YbtxAZUH6d-3krgxQIzFyXKyEpjgNFYhh8zkgRLp2Xa16YTfAJeiZgOsi-&amp;__tn__=%2ANK-R" TargetMode="External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24" Type="http://schemas.openxmlformats.org/officeDocument/2006/relationships/hyperlink" Target="https://www.facebook.com/hashtag/houjekotgezond?__eep__=6&amp;source=feed_text&amp;epa=HASHTAG&amp;__xts__%5B0%5D=68.ARCXcc69Q2x30YinkkK_L63W62MD3RjlFXof0aCAMJcMDgQdkrRuixYm95OArmyXnPpAgSHzpoAhcG9hy3lYjU3oNHRpijjYqQ2M_TOBCSEI5EUA6lMsu3DYNL0ozr-sqE56HxkjFWFYMzCT7TxHuWaCGTGC-6FGxYps4olsabQoh-ig-7WREN23tb6k4i6itxrBORBqkDSxkz9vtMEQyWEr0cOrH9PbJzY3KxXyG8lbejI1OZPp8CZkZzKZ036ecIpfbj8FK0YbtxAZUH6d-3krgxQIzFyXKyEpjgNFYhh8zkgRLp2Xa16YTfAJeiZgOsi-&amp;__tn__=%2ANK-R" TargetMode="External"/><Relationship Id="rId32" Type="http://schemas.openxmlformats.org/officeDocument/2006/relationships/hyperlink" Target="https://www.facebook.com/hashtag/houjekotgezond?__eep__=6&amp;source=feed_text&amp;epa=HASHTAG&amp;__xts__%5B0%5D=68.ARCXcc69Q2x30YinkkK_L63W62MD3RjlFXof0aCAMJcMDgQdkrRuixYm95OArmyXnPpAgSHzpoAhcG9hy3lYjU3oNHRpijjYqQ2M_TOBCSEI5EUA6lMsu3DYNL0ozr-sqE56HxkjFWFYMzCT7TxHuWaCGTGC-6FGxYps4olsabQoh-ig-7WREN23tb6k4i6itxrBORBqkDSxkz9vtMEQyWEr0cOrH9PbJzY3KxXyG8lbejI1OZPp8CZkZzKZ036ecIpfbj8FK0YbtxAZUH6d-3krgxQIzFyXKyEpjgNFYhh8zkgRLp2Xa16YTfAJeiZgOsi-&amp;__tn__=%2ANK-R" TargetMode="External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1.jpg"/><Relationship Id="rId23" Type="http://schemas.openxmlformats.org/officeDocument/2006/relationships/image" Target="media/image3.png"/><Relationship Id="rId28" Type="http://schemas.openxmlformats.org/officeDocument/2006/relationships/hyperlink" Target="https://www.facebook.com/hashtag/houjekotgezond?__eep__=6&amp;source=feed_text&amp;epa=HASHTAG&amp;__xts__%5B0%5D=68.ARCXcc69Q2x30YinkkK_L63W62MD3RjlFXof0aCAMJcMDgQdkrRuixYm95OArmyXnPpAgSHzpoAhcG9hy3lYjU3oNHRpijjYqQ2M_TOBCSEI5EUA6lMsu3DYNL0ozr-sqE56HxkjFWFYMzCT7TxHuWaCGTGC-6FGxYps4olsabQoh-ig-7WREN23tb6k4i6itxrBORBqkDSxkz9vtMEQyWEr0cOrH9PbJzY3KxXyG8lbejI1OZPp8CZkZzKZ036ecIpfbj8FK0YbtxAZUH6d-3krgxQIzFyXKyEpjgNFYhh8zkgRLp2Xa16YTfAJeiZgOsi-&amp;__tn__=%2ANK-R" TargetMode="External"/><Relationship Id="rId36" Type="http://schemas.openxmlformats.org/officeDocument/2006/relationships/hyperlink" Target="mailto:dieter.vanparys@logobrugge-oostende.be" TargetMode="External"/><Relationship Id="rId10" Type="http://schemas.openxmlformats.org/officeDocument/2006/relationships/styles" Target="styles.xml"/><Relationship Id="rId19" Type="http://schemas.openxmlformats.org/officeDocument/2006/relationships/image" Target="media/image2.jpeg"/><Relationship Id="rId31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numbering" Target="numbering.xml"/><Relationship Id="rId14" Type="http://schemas.openxmlformats.org/officeDocument/2006/relationships/endnotes" Target="endnotes.xml"/><Relationship Id="rId22" Type="http://schemas.openxmlformats.org/officeDocument/2006/relationships/hyperlink" Target="https://www.facebook.com/hashtag/samentegencorona?__eep__=6&amp;source=feed_text&amp;epa=HASHTAG&amp;__xts__%5B0%5D=68.ARCXcc69Q2x30YinkkK_L63W62MD3RjlFXof0aCAMJcMDgQdkrRuixYm95OArmyXnPpAgSHzpoAhcG9hy3lYjU3oNHRpijjYqQ2M_TOBCSEI5EUA6lMsu3DYNL0ozr-sqE56HxkjFWFYMzCT7TxHuWaCGTGC-6FGxYps4olsabQoh-ig-7WREN23tb6k4i6itxrBORBqkDSxkz9vtMEQyWEr0cOrH9PbJzY3KxXyG8lbejI1OZPp8CZkZzKZ036ecIpfbj8FK0YbtxAZUH6d-3krgxQIzFyXKyEpjgNFYhh8zkgRLp2Xa16YTfAJeiZgOsi-&amp;__tn__=%2ANK-R" TargetMode="External"/><Relationship Id="rId27" Type="http://schemas.openxmlformats.org/officeDocument/2006/relationships/image" Target="media/image4.png"/><Relationship Id="rId30" Type="http://schemas.openxmlformats.org/officeDocument/2006/relationships/hyperlink" Target="https://www.facebook.com/hashtag/samentegencorona?__eep__=6&amp;source=feed_text&amp;epa=HASHTAG&amp;__xts__%5B0%5D=68.ARCXcc69Q2x30YinkkK_L63W62MD3RjlFXof0aCAMJcMDgQdkrRuixYm95OArmyXnPpAgSHzpoAhcG9hy3lYjU3oNHRpijjYqQ2M_TOBCSEI5EUA6lMsu3DYNL0ozr-sqE56HxkjFWFYMzCT7TxHuWaCGTGC-6FGxYps4olsabQoh-ig-7WREN23tb6k4i6itxrBORBqkDSxkz9vtMEQyWEr0cOrH9PbJzY3KxXyG8lbejI1OZPp8CZkZzKZ036ecIpfbj8FK0YbtxAZUH6d-3krgxQIzFyXKyEpjgNFYhh8zkgRLp2Xa16YTfAJeiZgOsi-&amp;__tn__=%2ANK-R" TargetMode="External"/><Relationship Id="rId35" Type="http://schemas.openxmlformats.org/officeDocument/2006/relationships/image" Target="media/image6.png"/><Relationship Id="rId8" Type="http://schemas.openxmlformats.org/officeDocument/2006/relationships/customXml" Target="../customXml/item8.xml"/><Relationship Id="rId3" Type="http://schemas.openxmlformats.org/officeDocument/2006/relationships/customXml" Target="../customXml/item3.xml"/><Relationship Id="rId12" Type="http://schemas.openxmlformats.org/officeDocument/2006/relationships/webSettings" Target="webSettings.xml"/><Relationship Id="rId17" Type="http://schemas.openxmlformats.org/officeDocument/2006/relationships/hyperlink" Target="https://www.facebook.com/hashtag/gezondbinnen?__eep__=6&amp;source=feed_text&amp;epa=HASHTAG&amp;__xts__%5B0%5D=68.ARCXcc69Q2x30YinkkK_L63W62MD3RjlFXof0aCAMJcMDgQdkrRuixYm95OArmyXnPpAgSHzpoAhcG9hy3lYjU3oNHRpijjYqQ2M_TOBCSEI5EUA6lMsu3DYNL0ozr-sqE56HxkjFWFYMzCT7TxHuWaCGTGC-6FGxYps4olsabQoh-ig-7WREN23tb6k4i6itxrBORBqkDSxkz9vtMEQyWEr0cOrH9PbJzY3KxXyG8lbejI1OZPp8CZkZzKZ036ecIpfbj8FK0YbtxAZUH6d-3krgxQIzFyXKyEpjgNFYhh8zkgRLp2Xa16YTfAJeiZgOsi-&amp;__tn__=%2ANK-R" TargetMode="External"/><Relationship Id="rId25" Type="http://schemas.openxmlformats.org/officeDocument/2006/relationships/hyperlink" Target="https://www.facebook.com/hashtag/gezondbinnen?__eep__=6&amp;source=feed_text&amp;epa=HASHTAG&amp;__xts__%5B0%5D=68.ARCXcc69Q2x30YinkkK_L63W62MD3RjlFXof0aCAMJcMDgQdkrRuixYm95OArmyXnPpAgSHzpoAhcG9hy3lYjU3oNHRpijjYqQ2M_TOBCSEI5EUA6lMsu3DYNL0ozr-sqE56HxkjFWFYMzCT7TxHuWaCGTGC-6FGxYps4olsabQoh-ig-7WREN23tb6k4i6itxrBORBqkDSxkz9vtMEQyWEr0cOrH9PbJzY3KxXyG8lbejI1OZPp8CZkZzKZ036ecIpfbj8FK0YbtxAZUH6d-3krgxQIzFyXKyEpjgNFYhh8zkgRLp2Xa16YTfAJeiZgOsi-&amp;__tn__=%2ANK-R" TargetMode="External"/><Relationship Id="rId33" Type="http://schemas.openxmlformats.org/officeDocument/2006/relationships/hyperlink" Target="https://www.facebook.com/hashtag/gezondbinnen?__eep__=6&amp;source=feed_text&amp;epa=HASHTAG&amp;__xts__%5B0%5D=68.ARCXcc69Q2x30YinkkK_L63W62MD3RjlFXof0aCAMJcMDgQdkrRuixYm95OArmyXnPpAgSHzpoAhcG9hy3lYjU3oNHRpijjYqQ2M_TOBCSEI5EUA6lMsu3DYNL0ozr-sqE56HxkjFWFYMzCT7TxHuWaCGTGC-6FGxYps4olsabQoh-ig-7WREN23tb6k4i6itxrBORBqkDSxkz9vtMEQyWEr0cOrH9PbJzY3KxXyG8lbejI1OZPp8CZkZzKZ036ecIpfbj8FK0YbtxAZUH6d-3krgxQIzFyXKyEpjgNFYhh8zkgRLp2Xa16YTfAJeiZgOsi-&amp;__tn__=%2ANK-R" TargetMode="External"/><Relationship Id="rId38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A7883A3D53F4DD5A27E97BFFB9C917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01873B3-87F4-401B-A800-94B1C89A034E}"/>
      </w:docPartPr>
      <w:docPartBody>
        <w:p w:rsidR="00AE1399" w:rsidRDefault="00447BCA">
          <w:pPr>
            <w:pStyle w:val="8A7883A3D53F4DD5A27E97BFFB9C9177"/>
          </w:pPr>
          <w:r>
            <w:rPr>
              <w:color w:val="FFFFFF" w:themeColor="background1"/>
              <w:lang w:val="nl-NL"/>
            </w:rPr>
            <w:t>[Geef de naam van het bedrijf op]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ourceSansPro-Regular">
    <w:altName w:val="Times New Roman"/>
    <w:panose1 w:val="00000000000000000000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7BCA"/>
    <w:rsid w:val="0015077A"/>
    <w:rsid w:val="00322462"/>
    <w:rsid w:val="00447BCA"/>
    <w:rsid w:val="006B4E68"/>
    <w:rsid w:val="006C5C6F"/>
    <w:rsid w:val="009252A3"/>
    <w:rsid w:val="009821C3"/>
    <w:rsid w:val="00AD24B3"/>
    <w:rsid w:val="00AE1399"/>
    <w:rsid w:val="00B747E6"/>
    <w:rsid w:val="00ED0F68"/>
    <w:rsid w:val="00FB7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rsid w:val="009252A3"/>
    <w:rPr>
      <w:color w:val="808080"/>
    </w:rPr>
  </w:style>
  <w:style w:type="paragraph" w:customStyle="1" w:styleId="8F82C28D008D412584759271A6D37821">
    <w:name w:val="8F82C28D008D412584759271A6D37821"/>
  </w:style>
  <w:style w:type="paragraph" w:customStyle="1" w:styleId="8A7883A3D53F4DD5A27E97BFFB9C9177">
    <w:name w:val="8A7883A3D53F4DD5A27E97BFFB9C9177"/>
  </w:style>
  <w:style w:type="paragraph" w:customStyle="1" w:styleId="B7CA71EE557540369C43A97E1F9709E5">
    <w:name w:val="B7CA71EE557540369C43A97E1F9709E5"/>
    <w:rsid w:val="009252A3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Adjacency">
  <a:themeElements>
    <a:clrScheme name="Adjacency">
      <a:dk1>
        <a:srgbClr val="2F2B20"/>
      </a:dk1>
      <a:lt1>
        <a:srgbClr val="FFFFFF"/>
      </a:lt1>
      <a:dk2>
        <a:srgbClr val="675E47"/>
      </a:dk2>
      <a:lt2>
        <a:srgbClr val="DFDCB7"/>
      </a:lt2>
      <a:accent1>
        <a:srgbClr val="A9A57C"/>
      </a:accent1>
      <a:accent2>
        <a:srgbClr val="9CBEBD"/>
      </a:accent2>
      <a:accent3>
        <a:srgbClr val="D2CB6C"/>
      </a:accent3>
      <a:accent4>
        <a:srgbClr val="95A39D"/>
      </a:accent4>
      <a:accent5>
        <a:srgbClr val="C89F5D"/>
      </a:accent5>
      <a:accent6>
        <a:srgbClr val="B1A089"/>
      </a:accent6>
      <a:hlink>
        <a:srgbClr val="D25814"/>
      </a:hlink>
      <a:folHlink>
        <a:srgbClr val="849A0A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Adjacency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75000">
              <a:schemeClr val="phClr">
                <a:shade val="100000"/>
                <a:satMod val="115000"/>
              </a:schemeClr>
            </a:gs>
            <a:gs pos="100000">
              <a:schemeClr val="phClr">
                <a:shade val="70000"/>
                <a:satMod val="130000"/>
              </a:schemeClr>
            </a:gs>
          </a:gsLst>
          <a:path path="circle">
            <a:fillToRect l="20000" t="50000" r="100000" b="5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7000"/>
              </a:schemeClr>
              <a:schemeClr val="phClr">
                <a:shade val="96000"/>
              </a:schemeClr>
            </a:duotone>
          </a:blip>
          <a:tile tx="0" ty="0" sx="32000" sy="32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ject xmlns="b0d10c33-30de-4c14-bc90-af86a7604f35">
      <Value>Geen specifiek project</Value>
    </Project>
    <Thema_x0020_en_x0020_setting xmlns="b0d10c33-30de-4c14-bc90-af86a7604f35">
      <Value>Geen specifiek thema</Value>
    </Thema_x0020_en_x0020_setting>
    <Setting xmlns="b0d10c33-30de-4c14-bc90-af86a7604f35">
      <Value>Geen specifieke setting</Value>
    </Setting>
    <Werkgroep xmlns="b0d10c33-30de-4c14-bc90-af86a7604f35">
      <Value>Geen specifieke werkgroep</Value>
    </Werkgroep>
    <Typedocument xmlns="b0d10c33-30de-4c14-bc90-af86a7604f35">
      <Value>Geen specifiek type</Value>
    </Typedocument>
    <_dlc_DocId xmlns="07cbfcfa-5873-42a8-a9e4-7e03475d65de">JNSUMWXUXAYU-1500453184-73325</_dlc_DocId>
    <_dlc_DocIdUrl xmlns="07cbfcfa-5873-42a8-a9e4-7e03475d65de">
      <Url>https://logobruggeoostende.sharepoint.com/sites/Documentencentrum/_layouts/15/DocIdRedir.aspx?ID=JNSUMWXUXAYU-1500453184-73325</Url>
      <Description>JNSUMWXUXAYU-1500453184-73325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4.xml><?xml version="1.0" encoding="utf-8"?>
<b:Sources xmlns:b="http://schemas.microsoft.com/office/word/2004/10/bibliography" xmlns="http://schemas.microsoft.com/office/word/2004/10/bibliography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131D1570E0BC429130050F0F31DDAB" ma:contentTypeVersion="15" ma:contentTypeDescription="Een nieuw document maken." ma:contentTypeScope="" ma:versionID="56647161c8eeaf6788e134a9df3e8b02">
  <xsd:schema xmlns:xsd="http://www.w3.org/2001/XMLSchema" xmlns:xs="http://www.w3.org/2001/XMLSchema" xmlns:p="http://schemas.microsoft.com/office/2006/metadata/properties" xmlns:ns2="07cbfcfa-5873-42a8-a9e4-7e03475d65de" xmlns:ns3="b0d10c33-30de-4c14-bc90-af86a7604f35" targetNamespace="http://schemas.microsoft.com/office/2006/metadata/properties" ma:root="true" ma:fieldsID="64d4eeef204319f00c6e3568043cb7fb" ns2:_="" ns3:_="">
    <xsd:import namespace="07cbfcfa-5873-42a8-a9e4-7e03475d65de"/>
    <xsd:import namespace="b0d10c33-30de-4c14-bc90-af86a7604f3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Thema_x0020_en_x0020_setting" minOccurs="0"/>
                <xsd:element ref="ns3:Setting" minOccurs="0"/>
                <xsd:element ref="ns3:Werkgroep" minOccurs="0"/>
                <xsd:element ref="ns3:Project" minOccurs="0"/>
                <xsd:element ref="ns3:Typedocument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cbfcfa-5873-42a8-a9e4-7e03475d65d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d10c33-30de-4c14-bc90-af86a7604f35" elementFormDefault="qualified">
    <xsd:import namespace="http://schemas.microsoft.com/office/2006/documentManagement/types"/>
    <xsd:import namespace="http://schemas.microsoft.com/office/infopath/2007/PartnerControls"/>
    <xsd:element name="Thema_x0020_en_x0020_setting" ma:index="11" nillable="true" ma:displayName="Thema" ma:default="Geen specifiek thema" ma:format="Dropdown" ma:internalName="Thema_x0020_en_x0020_setting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een specifiek thema"/>
                    <xsd:enumeration value="Bevolkingsonderzoeken"/>
                    <xsd:enumeration value="Geestelijke gezondheid"/>
                    <xsd:enumeration value="Gezondheid en milieu"/>
                  </xsd:restriction>
                </xsd:simpleType>
              </xsd:element>
            </xsd:sequence>
          </xsd:extension>
        </xsd:complexContent>
      </xsd:complexType>
    </xsd:element>
    <xsd:element name="Setting" ma:index="12" nillable="true" ma:displayName="Setting" ma:default="Geen specifieke setting" ma:format="Dropdown" ma:internalName="Setting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een specifieke setting"/>
                    <xsd:enumeration value="Lokale besturen"/>
                    <xsd:enumeration value="Onderwijs"/>
                    <xsd:enumeration value="Zorg en welzijn"/>
                    <xsd:enumeration value="Werk"/>
                  </xsd:restriction>
                </xsd:simpleType>
              </xsd:element>
            </xsd:sequence>
          </xsd:extension>
        </xsd:complexContent>
      </xsd:complexType>
    </xsd:element>
    <xsd:element name="Werkgroep" ma:index="13" nillable="true" ma:displayName="Werkgroep" ma:default="Geen specifieke werkgroep" ma:format="Dropdown" ma:internalName="Werkgroep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een specifieke werkgroep"/>
                    <xsd:enumeration value="Communicatie"/>
                    <xsd:enumeration value="ICT"/>
                    <xsd:enumeration value="Management"/>
                  </xsd:restriction>
                </xsd:simpleType>
              </xsd:element>
            </xsd:sequence>
          </xsd:extension>
        </xsd:complexContent>
      </xsd:complexType>
    </xsd:element>
    <xsd:element name="Project" ma:index="14" nillable="true" ma:displayName="Project" ma:default="Geen specifiek project" ma:format="Dropdown" ma:internalName="Projec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een specifiek project"/>
                    <xsd:enumeration value="BVO Baarmoederhalskanker"/>
                    <xsd:enumeration value="BVO Borstkanker"/>
                    <xsd:enumeration value="BVO Dikkedarmkanker"/>
                    <xsd:enumeration value="Gezonde Gemeente"/>
                    <xsd:enumeration value="Warme Stad"/>
                  </xsd:restriction>
                </xsd:simpleType>
              </xsd:element>
            </xsd:sequence>
          </xsd:extension>
        </xsd:complexContent>
      </xsd:complexType>
    </xsd:element>
    <xsd:element name="Typedocument" ma:index="15" nillable="true" ma:displayName="Type document" ma:default="Geen specifiek type" ma:format="Dropdown" ma:internalName="Typedocumen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een specifiek type"/>
                    <xsd:enumeration value="Agenda"/>
                    <xsd:enumeration value="Grafisch document"/>
                    <xsd:enumeration value="Werkdocument"/>
                    <xsd:enumeration value="Verslag"/>
                  </xsd:restriction>
                </xsd:simpleType>
              </xsd:element>
            </xsd:sequence>
          </xsd:extension>
        </xsd:complexContent>
      </xsd:complexType>
    </xsd:element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7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8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0DFC89-7373-474B-B477-BAE0988377FA}">
  <ds:schemaRefs>
    <ds:schemaRef ds:uri="b0d10c33-30de-4c14-bc90-af86a7604f35"/>
    <ds:schemaRef ds:uri="07cbfcfa-5873-42a8-a9e4-7e03475d65de"/>
    <ds:schemaRef ds:uri="http://schemas.microsoft.com/office/2006/metadata/properties"/>
    <ds:schemaRef ds:uri="http://www.w3.org/XML/1998/namespace"/>
    <ds:schemaRef ds:uri="http://purl.org/dc/dcmitype/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F033EEF8-642A-4FEF-9303-AE07E73DDBED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8A90BD7C-A107-473D-9CEC-88442B1DCEDA}">
  <ds:schemaRefs>
    <ds:schemaRef ds:uri="http://schemas.microsoft.com/office/2006/coverPageProps"/>
  </ds:schemaRefs>
</ds:datastoreItem>
</file>

<file path=customXml/itemProps4.xml><?xml version="1.0" encoding="utf-8"?>
<ds:datastoreItem xmlns:ds="http://schemas.openxmlformats.org/officeDocument/2006/customXml" ds:itemID="{C2CF5E3A-7B6D-49D9-98D1-497DE9185669}">
  <ds:schemaRefs>
    <ds:schemaRef ds:uri="http://schemas.microsoft.com/office/word/2004/10/bibliography"/>
  </ds:schemaRefs>
</ds:datastoreItem>
</file>

<file path=customXml/itemProps5.xml><?xml version="1.0" encoding="utf-8"?>
<ds:datastoreItem xmlns:ds="http://schemas.openxmlformats.org/officeDocument/2006/customXml" ds:itemID="{0DD374AC-4E08-4903-916E-EB7E6C7021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cbfcfa-5873-42a8-a9e4-7e03475d65de"/>
    <ds:schemaRef ds:uri="b0d10c33-30de-4c14-bc90-af86a7604f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5472DDDD-EF00-4AE5-AFBA-4A4AE8527F10}">
  <ds:schemaRefs>
    <ds:schemaRef ds:uri="http://schemas.microsoft.com/office/2009/outspace/metadata"/>
  </ds:schemaRefs>
</ds:datastoreItem>
</file>

<file path=customXml/itemProps7.xml><?xml version="1.0" encoding="utf-8"?>
<ds:datastoreItem xmlns:ds="http://schemas.openxmlformats.org/officeDocument/2006/customXml" ds:itemID="{C79791D8-1B25-4FD3-B5E4-38C9B60A7C60}">
  <ds:schemaRefs>
    <ds:schemaRef ds:uri="http://schemas.microsoft.com/sharepoint/v3/contenttype/forms"/>
  </ds:schemaRefs>
</ds:datastoreItem>
</file>

<file path=customXml/itemProps8.xml><?xml version="1.0" encoding="utf-8"?>
<ds:datastoreItem xmlns:ds="http://schemas.openxmlformats.org/officeDocument/2006/customXml" ds:itemID="{1BD694A6-DF6C-41A5-9245-C4E3CAF93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1211</Words>
  <Characters>6666</Characters>
  <Application>Microsoft Office Word</Application>
  <DocSecurity>0</DocSecurity>
  <Lines>55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ART-202011 Hou je kot gezond.docx</vt:lpstr>
      <vt:lpstr/>
    </vt:vector>
  </TitlesOfParts>
  <Company>Logo Brugge-Oostende vzw</Company>
  <LinksUpToDate>false</LinksUpToDate>
  <CharactersWithSpaces>7862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Hou je kot gezond - Facebookposts.docx</dc:title>
  <dc:subject>Hou je kot gezond - Facebookposts.docx</dc:subject>
  <dc:creator>Dieter Vanparys  - medisch milieukundige bij Logo Brugge-Oostende</dc:creator>
  <cp:keywords>Hou je kot gezond - Facebookposts.docx</cp:keywords>
  <dc:description>Hou je kot gezond - Facebookposts.docx</dc:description>
  <cp:lastModifiedBy>Dieter Vanparys</cp:lastModifiedBy>
  <cp:revision>2</cp:revision>
  <cp:lastPrinted>2012-08-31T12:17:00Z</cp:lastPrinted>
  <dcterms:created xsi:type="dcterms:W3CDTF">2020-10-14T06:38:00Z</dcterms:created>
  <dcterms:modified xsi:type="dcterms:W3CDTF">2020-10-14T06:38:00Z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TC017730519991</vt:lpwstr>
  </property>
  <property fmtid="{D5CDD505-2E9C-101B-9397-08002B2CF9AE}" pid="3" name="ContentTypeId">
    <vt:lpwstr>0x0101000B131D1570E0BC429130050F0F31DDAB</vt:lpwstr>
  </property>
  <property fmtid="{D5CDD505-2E9C-101B-9397-08002B2CF9AE}" pid="4" name="_dlc_DocIdItemGuid">
    <vt:lpwstr>b9cb0e57-3f03-4357-a21f-bfb379244cf1</vt:lpwstr>
  </property>
</Properties>
</file>