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3762B" w14:textId="1A27A90A" w:rsidR="00C8355A" w:rsidRPr="007A3913" w:rsidRDefault="00C8355A" w:rsidP="003F7AF7">
      <w:pPr>
        <w:pStyle w:val="Adresvangeadresseerde"/>
        <w:spacing w:after="0"/>
        <w:rPr>
          <w:rFonts w:ascii="Trebuchet MS" w:hAnsi="Trebuchet MS"/>
          <w:color w:val="auto"/>
          <w:sz w:val="20"/>
          <w:szCs w:val="20"/>
        </w:rPr>
      </w:pPr>
      <w:r w:rsidRPr="007A3913">
        <w:rPr>
          <w:rFonts w:ascii="Trebuchet MS" w:hAnsi="Trebuchet MS"/>
          <w:noProof/>
        </w:rPr>
        <w:drawing>
          <wp:anchor distT="0" distB="0" distL="114300" distR="114300" simplePos="0" relativeHeight="251659264" behindDoc="1" locked="0" layoutInCell="1" allowOverlap="1" wp14:anchorId="0B455FB7" wp14:editId="773D8798">
            <wp:simplePos x="0" y="0"/>
            <wp:positionH relativeFrom="column">
              <wp:posOffset>-749300</wp:posOffset>
            </wp:positionH>
            <wp:positionV relativeFrom="page">
              <wp:posOffset>399415</wp:posOffset>
            </wp:positionV>
            <wp:extent cx="1263600" cy="640800"/>
            <wp:effectExtent l="0" t="0" r="0" b="698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RUGGEOOSTENDE_rgb.jpg"/>
                    <pic:cNvPicPr/>
                  </pic:nvPicPr>
                  <pic:blipFill>
                    <a:blip r:embed="rId12">
                      <a:extLst>
                        <a:ext uri="{28A0092B-C50C-407E-A947-70E740481C1C}">
                          <a14:useLocalDpi xmlns:a14="http://schemas.microsoft.com/office/drawing/2010/main" val="0"/>
                        </a:ext>
                      </a:extLst>
                    </a:blip>
                    <a:stretch>
                      <a:fillRect/>
                    </a:stretch>
                  </pic:blipFill>
                  <pic:spPr>
                    <a:xfrm>
                      <a:off x="0" y="0"/>
                      <a:ext cx="1263600" cy="640800"/>
                    </a:xfrm>
                    <a:prstGeom prst="rect">
                      <a:avLst/>
                    </a:prstGeom>
                  </pic:spPr>
                </pic:pic>
              </a:graphicData>
            </a:graphic>
            <wp14:sizeRelH relativeFrom="page">
              <wp14:pctWidth>0</wp14:pctWidth>
            </wp14:sizeRelH>
            <wp14:sizeRelV relativeFrom="page">
              <wp14:pctHeight>0</wp14:pctHeight>
            </wp14:sizeRelV>
          </wp:anchor>
        </w:drawing>
      </w:r>
    </w:p>
    <w:p w14:paraId="0BF90426" w14:textId="66223152" w:rsidR="005F335D" w:rsidRPr="007A3913" w:rsidRDefault="003C6C1B" w:rsidP="003F7AF7">
      <w:pPr>
        <w:pStyle w:val="Adresvangeadresseerde"/>
        <w:spacing w:after="0"/>
        <w:rPr>
          <w:rFonts w:ascii="Trebuchet MS" w:hAnsi="Trebuchet MS"/>
          <w:color w:val="00619B"/>
          <w:sz w:val="36"/>
          <w:szCs w:val="36"/>
        </w:rPr>
      </w:pPr>
      <w:r w:rsidRPr="007A3913">
        <w:rPr>
          <w:rFonts w:ascii="Trebuchet MS" w:hAnsi="Trebuchet MS"/>
          <w:color w:val="00619B"/>
          <w:sz w:val="36"/>
          <w:szCs w:val="36"/>
        </w:rPr>
        <w:t>ARTIKEL</w:t>
      </w:r>
    </w:p>
    <w:p w14:paraId="6B20E5F1" w14:textId="06011F6D" w:rsidR="003C6C1B" w:rsidRDefault="003C6C1B" w:rsidP="003F7AF7">
      <w:pPr>
        <w:spacing w:after="0" w:line="240" w:lineRule="auto"/>
        <w:rPr>
          <w:rFonts w:ascii="Trebuchet MS" w:hAnsi="Trebuchet MS"/>
          <w:sz w:val="18"/>
          <w:szCs w:val="18"/>
        </w:rPr>
      </w:pPr>
      <w:r w:rsidRPr="007A3913">
        <w:rPr>
          <w:rFonts w:ascii="Trebuchet MS" w:hAnsi="Trebuchet MS"/>
          <w:b/>
          <w:sz w:val="18"/>
          <w:szCs w:val="18"/>
        </w:rPr>
        <w:t xml:space="preserve">Afzender: </w:t>
      </w:r>
      <w:r w:rsidRPr="007A3913">
        <w:rPr>
          <w:rFonts w:ascii="Trebuchet MS" w:hAnsi="Trebuchet MS"/>
          <w:sz w:val="18"/>
          <w:szCs w:val="18"/>
        </w:rPr>
        <w:t>Logo Brugge-Oostende vzw</w:t>
      </w:r>
    </w:p>
    <w:p w14:paraId="68223AF8" w14:textId="05EAB044" w:rsidR="003C6C1B" w:rsidRPr="007A3913" w:rsidRDefault="00F900F3" w:rsidP="003F7AF7">
      <w:pPr>
        <w:spacing w:after="0" w:line="240" w:lineRule="auto"/>
        <w:rPr>
          <w:rFonts w:ascii="Trebuchet MS" w:hAnsi="Trebuchet MS"/>
          <w:sz w:val="18"/>
          <w:szCs w:val="18"/>
        </w:rPr>
      </w:pPr>
      <w:r>
        <w:rPr>
          <w:rFonts w:ascii="Trebuchet MS" w:hAnsi="Trebuchet MS"/>
          <w:b/>
          <w:sz w:val="18"/>
          <w:szCs w:val="18"/>
        </w:rPr>
        <w:t>Ideale publicatiemaand</w:t>
      </w:r>
      <w:r w:rsidR="003C6C1B" w:rsidRPr="007A3913">
        <w:rPr>
          <w:rFonts w:ascii="Trebuchet MS" w:hAnsi="Trebuchet MS"/>
          <w:b/>
          <w:sz w:val="18"/>
          <w:szCs w:val="18"/>
        </w:rPr>
        <w:t xml:space="preserve">: </w:t>
      </w:r>
      <w:r w:rsidR="00B2050D">
        <w:rPr>
          <w:rFonts w:ascii="Trebuchet MS" w:hAnsi="Trebuchet MS"/>
          <w:sz w:val="18"/>
          <w:szCs w:val="18"/>
        </w:rPr>
        <w:t xml:space="preserve">april </w:t>
      </w:r>
      <w:r w:rsidR="00C905DD">
        <w:rPr>
          <w:rFonts w:ascii="Trebuchet MS" w:hAnsi="Trebuchet MS"/>
          <w:sz w:val="18"/>
          <w:szCs w:val="18"/>
        </w:rPr>
        <w:t>2020</w:t>
      </w:r>
    </w:p>
    <w:p w14:paraId="09E00A89" w14:textId="7F3848F0" w:rsidR="00B0787C" w:rsidRDefault="00B0787C" w:rsidP="003F7AF7">
      <w:pPr>
        <w:spacing w:after="0" w:line="240" w:lineRule="auto"/>
        <w:rPr>
          <w:rFonts w:ascii="Trebuchet MS" w:hAnsi="Trebuchet MS"/>
          <w:sz w:val="18"/>
          <w:szCs w:val="18"/>
        </w:rPr>
      </w:pPr>
    </w:p>
    <w:p w14:paraId="47128235" w14:textId="77777777" w:rsidR="001D1660" w:rsidRPr="001D1660" w:rsidRDefault="001D1660" w:rsidP="003F7AF7">
      <w:pPr>
        <w:spacing w:after="0" w:line="240" w:lineRule="auto"/>
      </w:pPr>
    </w:p>
    <w:p w14:paraId="52BACCC5" w14:textId="784259DF" w:rsidR="00925E39" w:rsidRPr="00001A9E" w:rsidRDefault="00B2050D" w:rsidP="003F7AF7">
      <w:pPr>
        <w:pStyle w:val="Kop1"/>
        <w:spacing w:after="0" w:line="240" w:lineRule="auto"/>
        <w:rPr>
          <w:lang w:val="nl-NL"/>
        </w:rPr>
      </w:pPr>
      <w:r>
        <w:t>Laat angst om te vallen je leven niet bepalen!</w:t>
      </w:r>
    </w:p>
    <w:p w14:paraId="634E79E8" w14:textId="1A8EF871" w:rsidR="00925E39" w:rsidRPr="004C5AC4" w:rsidRDefault="00925E39" w:rsidP="003F7AF7">
      <w:pPr>
        <w:spacing w:after="0" w:line="240" w:lineRule="auto"/>
        <w:rPr>
          <w:lang w:val="nl-NL"/>
        </w:rPr>
      </w:pPr>
    </w:p>
    <w:p w14:paraId="21EEFE87" w14:textId="6F9352BC" w:rsidR="003F7AF7" w:rsidRDefault="003F7AF7" w:rsidP="003F7AF7">
      <w:pPr>
        <w:spacing w:after="0" w:line="240" w:lineRule="auto"/>
        <w:rPr>
          <w:b/>
        </w:rPr>
      </w:pPr>
    </w:p>
    <w:p w14:paraId="225EF3FB" w14:textId="1DA94344" w:rsidR="00B2050D" w:rsidRPr="00B2050D" w:rsidRDefault="00B2050D" w:rsidP="00B2050D">
      <w:pPr>
        <w:spacing w:line="240" w:lineRule="auto"/>
        <w:rPr>
          <w:rFonts w:ascii="Trebuchet MS" w:eastAsia="Trebuchet MS" w:hAnsi="Trebuchet MS" w:cs="Calibri"/>
          <w:szCs w:val="21"/>
        </w:rPr>
      </w:pPr>
      <w:r w:rsidRPr="00B2050D">
        <w:rPr>
          <w:rFonts w:ascii="Trebuchet MS" w:hAnsi="Trebuchet MS"/>
          <w:noProof/>
          <w:szCs w:val="21"/>
        </w:rPr>
        <w:drawing>
          <wp:anchor distT="0" distB="0" distL="114300" distR="114300" simplePos="0" relativeHeight="251669504" behindDoc="1" locked="0" layoutInCell="1" allowOverlap="1" wp14:anchorId="5F97F74F" wp14:editId="0448D963">
            <wp:simplePos x="0" y="0"/>
            <wp:positionH relativeFrom="column">
              <wp:posOffset>4122420</wp:posOffset>
            </wp:positionH>
            <wp:positionV relativeFrom="paragraph">
              <wp:posOffset>13970</wp:posOffset>
            </wp:positionV>
            <wp:extent cx="2012950" cy="2857500"/>
            <wp:effectExtent l="0" t="0" r="6350" b="0"/>
            <wp:wrapTight wrapText="bothSides">
              <wp:wrapPolygon edited="0">
                <wp:start x="0" y="0"/>
                <wp:lineTo x="0" y="21456"/>
                <wp:lineTo x="21464" y="21456"/>
                <wp:lineTo x="21464" y="0"/>
                <wp:lineTo x="0" y="0"/>
              </wp:wrapPolygon>
            </wp:wrapTight>
            <wp:docPr id="19" name="Afbeelding 19" descr="https://logobrugge-oostende.be/sites/default/files/domain%20editor/bruggeoostendecm/Valpreventie/afbeeldingen/WvdV-campagnebeel-2020-2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ogobrugge-oostende.be/sites/default/files/domain%20editor/bruggeoostendecm/Valpreventie/afbeeldingen/WvdV-campagnebeel-2020-200px.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2950" cy="28575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r w:rsidRPr="00B2050D">
        <w:rPr>
          <w:rFonts w:ascii="Trebuchet MS" w:eastAsia="Trebuchet MS" w:hAnsi="Trebuchet MS" w:cs="Calibri"/>
          <w:szCs w:val="21"/>
        </w:rPr>
        <w:t>Hilda, 76 jaar, is vorig jaar van de trap gevallen. Zij durft sindsdien de trap niet meer op en af, omdat ze schrik heeft om nog een keer te vallen.</w:t>
      </w:r>
    </w:p>
    <w:p w14:paraId="2FC2BACD" w14:textId="75B00D92" w:rsidR="00B2050D" w:rsidRPr="00B2050D" w:rsidRDefault="00B2050D" w:rsidP="00B2050D">
      <w:pPr>
        <w:spacing w:line="240" w:lineRule="auto"/>
        <w:rPr>
          <w:rFonts w:ascii="Trebuchet MS" w:eastAsia="Trebuchet MS" w:hAnsi="Trebuchet MS" w:cs="Calibri"/>
          <w:szCs w:val="21"/>
        </w:rPr>
      </w:pPr>
      <w:r w:rsidRPr="00B2050D">
        <w:rPr>
          <w:rFonts w:ascii="Trebuchet MS" w:eastAsia="Trebuchet MS" w:hAnsi="Trebuchet MS" w:cs="Calibri"/>
          <w:szCs w:val="21"/>
        </w:rPr>
        <w:t xml:space="preserve">Heb jij ook angst om te vallen? Je bent niet alleen; ongeveer één op twee 65-plussers heeft valangst. </w:t>
      </w:r>
    </w:p>
    <w:p w14:paraId="5C852369" w14:textId="6918BD5A" w:rsidR="00B2050D" w:rsidRPr="00B2050D" w:rsidRDefault="00B2050D" w:rsidP="00B2050D">
      <w:pPr>
        <w:spacing w:line="240" w:lineRule="auto"/>
        <w:rPr>
          <w:rFonts w:ascii="Trebuchet MS" w:eastAsia="Trebuchet MS" w:hAnsi="Trebuchet MS" w:cs="Calibri"/>
          <w:szCs w:val="21"/>
        </w:rPr>
      </w:pPr>
      <w:r w:rsidRPr="00B2050D">
        <w:rPr>
          <w:rFonts w:ascii="Trebuchet MS" w:eastAsia="Trebuchet MS" w:hAnsi="Trebuchet MS" w:cs="Calibri"/>
          <w:szCs w:val="21"/>
        </w:rPr>
        <w:t xml:space="preserve">Een val met een ernstig letsel als gevolg, kan valangst veroorzaken waardoor je misschien minder gaat bewegen. Hierdoor neemt je spierkracht en evenwicht af en vergroot net de kans om opnieuw te vallen. </w:t>
      </w:r>
      <w:r w:rsidRPr="00B2050D">
        <w:rPr>
          <w:rFonts w:ascii="Trebuchet MS" w:eastAsia="Trebuchet MS" w:hAnsi="Trebuchet MS" w:cs="Calibri"/>
          <w:szCs w:val="21"/>
        </w:rPr>
        <w:br/>
        <w:t>Zo kom je in een vicieuze cirkel terecht.</w:t>
      </w:r>
    </w:p>
    <w:p w14:paraId="7AAC6448" w14:textId="3640C284" w:rsidR="00B2050D" w:rsidRPr="00B2050D" w:rsidRDefault="00B2050D" w:rsidP="00B2050D">
      <w:pPr>
        <w:spacing w:line="240" w:lineRule="auto"/>
        <w:rPr>
          <w:rFonts w:ascii="Trebuchet MS" w:eastAsia="Trebuchet MS" w:hAnsi="Trebuchet MS" w:cs="Calibri"/>
          <w:szCs w:val="21"/>
        </w:rPr>
      </w:pPr>
      <w:r w:rsidRPr="00B2050D">
        <w:rPr>
          <w:rFonts w:ascii="Trebuchet MS" w:eastAsia="Trebuchet MS" w:hAnsi="Trebuchet MS" w:cs="Calibri"/>
          <w:noProof/>
          <w:szCs w:val="21"/>
        </w:rPr>
        <mc:AlternateContent>
          <mc:Choice Requires="wpg">
            <w:drawing>
              <wp:anchor distT="0" distB="0" distL="114300" distR="114300" simplePos="0" relativeHeight="251661312" behindDoc="0" locked="0" layoutInCell="1" allowOverlap="1" wp14:anchorId="727F5943" wp14:editId="4156EF85">
                <wp:simplePos x="0" y="0"/>
                <wp:positionH relativeFrom="margin">
                  <wp:align>left</wp:align>
                </wp:positionH>
                <wp:positionV relativeFrom="paragraph">
                  <wp:posOffset>51435</wp:posOffset>
                </wp:positionV>
                <wp:extent cx="2209800" cy="1809750"/>
                <wp:effectExtent l="38100" t="38100" r="114300" b="133350"/>
                <wp:wrapTopAndBottom/>
                <wp:docPr id="2" name="Group 3"/>
                <wp:cNvGraphicFramePr/>
                <a:graphic xmlns:a="http://schemas.openxmlformats.org/drawingml/2006/main">
                  <a:graphicData uri="http://schemas.microsoft.com/office/word/2010/wordprocessingGroup">
                    <wpg:wgp>
                      <wpg:cNvGrpSpPr/>
                      <wpg:grpSpPr>
                        <a:xfrm>
                          <a:off x="0" y="0"/>
                          <a:ext cx="2209800" cy="1809750"/>
                          <a:chOff x="0" y="0"/>
                          <a:chExt cx="2209800" cy="1809750"/>
                        </a:xfrm>
                      </wpg:grpSpPr>
                      <wpg:graphicFrame>
                        <wpg:cNvPr id="3" name="Diagram 3"/>
                        <wpg:cNvFrPr/>
                        <wpg:xfrm>
                          <a:off x="0" y="0"/>
                          <a:ext cx="2209800" cy="1809750"/>
                        </wpg:xfrm>
                        <a:graphic>
                          <a:graphicData uri="http://schemas.openxmlformats.org/drawingml/2006/diagram">
                            <dgm:relIds xmlns:dgm="http://schemas.openxmlformats.org/drawingml/2006/diagram" xmlns:r="http://schemas.openxmlformats.org/officeDocument/2006/relationships" r:dm="rId14" r:lo="rId15" r:qs="rId16" r:cs="rId17"/>
                          </a:graphicData>
                        </a:graphic>
                      </wpg:graphicFrame>
                      <pic:pic xmlns:pic="http://schemas.openxmlformats.org/drawingml/2006/picture">
                        <pic:nvPicPr>
                          <pic:cNvPr id="13" name="Picture 1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787400" y="438150"/>
                            <a:ext cx="654050" cy="909955"/>
                          </a:xfrm>
                          <a:prstGeom prst="rect">
                            <a:avLst/>
                          </a:prstGeom>
                        </pic:spPr>
                      </pic:pic>
                    </wpg:wgp>
                  </a:graphicData>
                </a:graphic>
              </wp:anchor>
            </w:drawing>
          </mc:Choice>
          <mc:Fallback>
            <w:pict>
              <v:group w14:anchorId="2275C4DA" id="Group 3" o:spid="_x0000_s1026" style="position:absolute;margin-left:0;margin-top:4.05pt;width:174pt;height:142.5pt;z-index:251661312;mso-position-horizontal:left;mso-position-horizontal-relative:margin" coordsize="22098,18097"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3" o:spid="_x0000_s1027" type="#_x0000_t75" style="position:absolute;left:-304;top:-243;width:23224;height:191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">
                  <v:imagedata r:id="rId20" o:title=""/>
                  <o:lock v:ext="edit" aspectratio="f"/>
                </v:shape>
                <v:shape id="Picture 12" o:spid="_x0000_s1028" type="#_x0000_t75" style="position:absolute;left:7874;top:4381;width:6540;height:9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">
                  <v:imagedata r:id="rId21" o:title=""/>
                </v:shape>
                <w10:wrap type="topAndBottom" anchorx="margin"/>
              </v:group>
            </w:pict>
          </mc:Fallback>
        </mc:AlternateContent>
      </w:r>
    </w:p>
    <w:p w14:paraId="42902900" w14:textId="39A6EF5E" w:rsidR="00B2050D" w:rsidRPr="00B2050D" w:rsidRDefault="00B2050D" w:rsidP="00B2050D">
      <w:pPr>
        <w:spacing w:line="240" w:lineRule="auto"/>
        <w:rPr>
          <w:rFonts w:ascii="Trebuchet MS" w:eastAsia="Trebuchet MS" w:hAnsi="Trebuchet MS" w:cs="Calibri"/>
          <w:szCs w:val="21"/>
        </w:rPr>
      </w:pPr>
      <w:r w:rsidRPr="00B2050D">
        <w:rPr>
          <w:rFonts w:ascii="Trebuchet MS" w:eastAsia="Trebuchet MS" w:hAnsi="Trebuchet MS" w:cs="Calibri"/>
          <w:szCs w:val="21"/>
        </w:rPr>
        <w:t>Volgende tips van Logo Brugge-Oostende helpen je om deze vicieuze cirkel te doorbreken:</w:t>
      </w:r>
    </w:p>
    <w:p w14:paraId="2F81AECE" w14:textId="34A843E0" w:rsidR="00B2050D" w:rsidRPr="00B2050D" w:rsidRDefault="00B2050D" w:rsidP="00B2050D">
      <w:pPr>
        <w:spacing w:line="240" w:lineRule="auto"/>
        <w:rPr>
          <w:rFonts w:ascii="Trebuchet MS" w:eastAsia="Trebuchet MS" w:hAnsi="Trebuchet MS" w:cs="Calibri"/>
          <w:szCs w:val="21"/>
        </w:rPr>
      </w:pPr>
      <w:r w:rsidRPr="00B2050D">
        <w:rPr>
          <w:rFonts w:ascii="Trebuchet MS" w:eastAsia="Calibri" w:hAnsi="Trebuchet MS" w:cs="Times New Roman"/>
          <w:noProof/>
          <w:szCs w:val="21"/>
        </w:rPr>
        <w:drawing>
          <wp:anchor distT="0" distB="0" distL="114300" distR="114300" simplePos="0" relativeHeight="251663360" behindDoc="1" locked="0" layoutInCell="1" allowOverlap="1" wp14:anchorId="2C97ACBC" wp14:editId="51CA7014">
            <wp:simplePos x="0" y="0"/>
            <wp:positionH relativeFrom="column">
              <wp:posOffset>5091430</wp:posOffset>
            </wp:positionH>
            <wp:positionV relativeFrom="paragraph">
              <wp:posOffset>160020</wp:posOffset>
            </wp:positionV>
            <wp:extent cx="829310" cy="679450"/>
            <wp:effectExtent l="0" t="0" r="8890" b="6350"/>
            <wp:wrapTight wrapText="bothSides">
              <wp:wrapPolygon edited="0">
                <wp:start x="8931" y="0"/>
                <wp:lineTo x="6946" y="10295"/>
                <wp:lineTo x="496" y="18774"/>
                <wp:lineTo x="992" y="19985"/>
                <wp:lineTo x="11908" y="21196"/>
                <wp:lineTo x="21335" y="21196"/>
                <wp:lineTo x="20839" y="16351"/>
                <wp:lineTo x="12404" y="0"/>
                <wp:lineTo x="8931" y="0"/>
              </wp:wrapPolygon>
            </wp:wrapTight>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V_bewegen-stofzuig.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9310" cy="679450"/>
                    </a:xfrm>
                    <a:prstGeom prst="rect">
                      <a:avLst/>
                    </a:prstGeom>
                  </pic:spPr>
                </pic:pic>
              </a:graphicData>
            </a:graphic>
            <wp14:sizeRelH relativeFrom="margin">
              <wp14:pctWidth>0</wp14:pctWidth>
            </wp14:sizeRelH>
            <wp14:sizeRelV relativeFrom="margin">
              <wp14:pctHeight>0</wp14:pctHeight>
            </wp14:sizeRelV>
          </wp:anchor>
        </w:drawing>
      </w:r>
      <w:r w:rsidRPr="00B2050D">
        <w:rPr>
          <w:rFonts w:ascii="Trebuchet MS" w:eastAsia="Trebuchet MS" w:hAnsi="Trebuchet MS" w:cs="Calibri"/>
          <w:b/>
          <w:szCs w:val="21"/>
        </w:rPr>
        <w:t>Blijf in beweging.</w:t>
      </w:r>
    </w:p>
    <w:p w14:paraId="1D1BEB75" w14:textId="77777777" w:rsidR="00B2050D" w:rsidRPr="00B2050D" w:rsidRDefault="00B2050D" w:rsidP="00B2050D">
      <w:pPr>
        <w:numPr>
          <w:ilvl w:val="0"/>
          <w:numId w:val="49"/>
        </w:numPr>
        <w:spacing w:line="240" w:lineRule="auto"/>
        <w:contextualSpacing/>
        <w:rPr>
          <w:rFonts w:ascii="Trebuchet MS" w:eastAsia="Calibri" w:hAnsi="Trebuchet MS" w:cs="Times New Roman"/>
          <w:szCs w:val="21"/>
        </w:rPr>
      </w:pPr>
      <w:r w:rsidRPr="00B2050D">
        <w:rPr>
          <w:rFonts w:ascii="Trebuchet MS" w:eastAsia="Calibri" w:hAnsi="Trebuchet MS" w:cs="Times New Roman"/>
          <w:noProof/>
          <w:szCs w:val="21"/>
        </w:rPr>
        <w:drawing>
          <wp:anchor distT="0" distB="0" distL="114300" distR="114300" simplePos="0" relativeHeight="251662336" behindDoc="1" locked="0" layoutInCell="1" allowOverlap="1" wp14:anchorId="5E3A898D" wp14:editId="06BBE1B5">
            <wp:simplePos x="0" y="0"/>
            <wp:positionH relativeFrom="margin">
              <wp:posOffset>5169535</wp:posOffset>
            </wp:positionH>
            <wp:positionV relativeFrom="paragraph">
              <wp:posOffset>579120</wp:posOffset>
            </wp:positionV>
            <wp:extent cx="682972" cy="832485"/>
            <wp:effectExtent l="0" t="0" r="0" b="0"/>
            <wp:wrapTight wrapText="bothSides">
              <wp:wrapPolygon edited="0">
                <wp:start x="11453" y="494"/>
                <wp:lineTo x="10247" y="1977"/>
                <wp:lineTo x="7233" y="7908"/>
                <wp:lineTo x="4220" y="10874"/>
                <wp:lineTo x="1206" y="15323"/>
                <wp:lineTo x="0" y="17794"/>
                <wp:lineTo x="0" y="20760"/>
                <wp:lineTo x="20495" y="20760"/>
                <wp:lineTo x="19892" y="17300"/>
                <wp:lineTo x="16878" y="2966"/>
                <wp:lineTo x="15673" y="494"/>
                <wp:lineTo x="11453" y="494"/>
              </wp:wrapPolygon>
            </wp:wrapTight>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V_bewegen-rollato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2972" cy="832485"/>
                    </a:xfrm>
                    <a:prstGeom prst="rect">
                      <a:avLst/>
                    </a:prstGeom>
                  </pic:spPr>
                </pic:pic>
              </a:graphicData>
            </a:graphic>
          </wp:anchor>
        </w:drawing>
      </w:r>
      <w:r w:rsidRPr="00B2050D">
        <w:rPr>
          <w:rFonts w:ascii="Trebuchet MS" w:eastAsia="Calibri" w:hAnsi="Trebuchet MS" w:cs="Times New Roman"/>
          <w:szCs w:val="21"/>
        </w:rPr>
        <w:t xml:space="preserve">Zit niet te lang stil en probeer het grootste deel van de dag licht intensief te bewegen. Geef bv. de planten water, doe huishoudelijke taken, speel met je (achter)kleinkinderen. Iedere (bijkomende) beweging, hoe klein ook, is beter dan niet actief zijn. </w:t>
      </w:r>
    </w:p>
    <w:p w14:paraId="53249A14" w14:textId="77777777" w:rsidR="00B2050D" w:rsidRPr="00B2050D" w:rsidRDefault="00B2050D" w:rsidP="00B2050D">
      <w:pPr>
        <w:numPr>
          <w:ilvl w:val="0"/>
          <w:numId w:val="49"/>
        </w:numPr>
        <w:spacing w:line="240" w:lineRule="auto"/>
        <w:contextualSpacing/>
        <w:rPr>
          <w:rFonts w:ascii="Trebuchet MS" w:eastAsia="Calibri" w:hAnsi="Trebuchet MS" w:cs="Times New Roman"/>
          <w:szCs w:val="21"/>
        </w:rPr>
      </w:pPr>
      <w:r w:rsidRPr="00B2050D">
        <w:rPr>
          <w:rFonts w:ascii="Trebuchet MS" w:eastAsia="Trebuchet MS" w:hAnsi="Trebuchet MS" w:cs="Calibri"/>
          <w:szCs w:val="21"/>
        </w:rPr>
        <w:t>Vraag aan je arts of kinesitherapeut een specifiek oefenprogramma met spierversterkende- en evenwichtsoefeningen die je thuis of in groep kan doen.</w:t>
      </w:r>
    </w:p>
    <w:p w14:paraId="3E37E268" w14:textId="77777777" w:rsidR="00B2050D" w:rsidRPr="00B2050D" w:rsidRDefault="00B2050D" w:rsidP="00B2050D">
      <w:pPr>
        <w:numPr>
          <w:ilvl w:val="0"/>
          <w:numId w:val="49"/>
        </w:numPr>
        <w:spacing w:line="240" w:lineRule="auto"/>
        <w:contextualSpacing/>
        <w:rPr>
          <w:rFonts w:ascii="Trebuchet MS" w:eastAsia="Calibri" w:hAnsi="Trebuchet MS" w:cs="Times New Roman"/>
          <w:szCs w:val="21"/>
        </w:rPr>
      </w:pPr>
      <w:r w:rsidRPr="00B2050D">
        <w:rPr>
          <w:rFonts w:ascii="Trebuchet MS" w:eastAsia="Calibri" w:hAnsi="Trebuchet MS" w:cs="Times New Roman"/>
          <w:szCs w:val="21"/>
        </w:rPr>
        <w:t>Gebruik een hulpmiddel zoals een wandelstok of rollator indien nodig.</w:t>
      </w:r>
    </w:p>
    <w:p w14:paraId="00F59444" w14:textId="77777777" w:rsidR="00B2050D" w:rsidRPr="00B2050D" w:rsidRDefault="00B2050D" w:rsidP="00B2050D">
      <w:pPr>
        <w:spacing w:line="240" w:lineRule="auto"/>
        <w:ind w:left="720"/>
        <w:contextualSpacing/>
        <w:rPr>
          <w:rFonts w:ascii="Trebuchet MS" w:eastAsia="Calibri" w:hAnsi="Trebuchet MS" w:cs="Times New Roman"/>
          <w:szCs w:val="21"/>
        </w:rPr>
      </w:pPr>
    </w:p>
    <w:p w14:paraId="68459811" w14:textId="77777777" w:rsidR="00B2050D" w:rsidRPr="00B2050D" w:rsidRDefault="00B2050D" w:rsidP="00B2050D">
      <w:pPr>
        <w:spacing w:line="240" w:lineRule="auto"/>
        <w:rPr>
          <w:rFonts w:ascii="Trebuchet MS" w:eastAsia="Calibri" w:hAnsi="Trebuchet MS" w:cs="Times New Roman"/>
          <w:b/>
          <w:szCs w:val="21"/>
        </w:rPr>
      </w:pPr>
    </w:p>
    <w:p w14:paraId="50E7BA30" w14:textId="77777777" w:rsidR="00B2050D" w:rsidRPr="00B2050D" w:rsidRDefault="00B2050D" w:rsidP="00B2050D">
      <w:pPr>
        <w:spacing w:line="240" w:lineRule="auto"/>
        <w:rPr>
          <w:rFonts w:ascii="Trebuchet MS" w:eastAsia="Calibri" w:hAnsi="Trebuchet MS" w:cs="Times New Roman"/>
          <w:b/>
          <w:szCs w:val="21"/>
        </w:rPr>
      </w:pPr>
      <w:r w:rsidRPr="00B2050D">
        <w:rPr>
          <w:rFonts w:ascii="Trebuchet MS" w:eastAsia="Calibri" w:hAnsi="Trebuchet MS" w:cs="Times New Roman"/>
          <w:b/>
          <w:szCs w:val="21"/>
        </w:rPr>
        <w:lastRenderedPageBreak/>
        <w:t>Bespreek je valangst met familieleden, lotgenoten, vrienden en/of een arts. Door een gesprek kan je je houding en denken ten opzichte van je angst veranderen.</w:t>
      </w:r>
    </w:p>
    <w:p w14:paraId="64DEABF6" w14:textId="77777777" w:rsidR="00B2050D" w:rsidRPr="00B2050D" w:rsidRDefault="00B2050D" w:rsidP="00B2050D">
      <w:pPr>
        <w:spacing w:line="240" w:lineRule="auto"/>
        <w:rPr>
          <w:rFonts w:ascii="Trebuchet MS" w:eastAsia="Calibri" w:hAnsi="Trebuchet MS" w:cs="Times New Roman"/>
          <w:szCs w:val="21"/>
        </w:rPr>
      </w:pPr>
    </w:p>
    <w:p w14:paraId="4D77E51E" w14:textId="77777777" w:rsidR="00B2050D" w:rsidRPr="00B2050D" w:rsidRDefault="00B2050D" w:rsidP="00B2050D">
      <w:pPr>
        <w:spacing w:line="240" w:lineRule="auto"/>
        <w:rPr>
          <w:rFonts w:ascii="Trebuchet MS" w:eastAsia="Calibri" w:hAnsi="Trebuchet MS" w:cs="Times New Roman"/>
          <w:b/>
          <w:szCs w:val="21"/>
        </w:rPr>
      </w:pPr>
      <w:r w:rsidRPr="00B2050D">
        <w:rPr>
          <w:rFonts w:ascii="Trebuchet MS" w:eastAsia="Calibri" w:hAnsi="Trebuchet MS" w:cs="Times New Roman"/>
          <w:noProof/>
          <w:szCs w:val="21"/>
        </w:rPr>
        <w:drawing>
          <wp:anchor distT="0" distB="0" distL="114300" distR="114300" simplePos="0" relativeHeight="251664384" behindDoc="1" locked="0" layoutInCell="1" allowOverlap="1" wp14:anchorId="70CE9D6A" wp14:editId="4179E258">
            <wp:simplePos x="0" y="0"/>
            <wp:positionH relativeFrom="margin">
              <wp:posOffset>5136515</wp:posOffset>
            </wp:positionH>
            <wp:positionV relativeFrom="paragraph">
              <wp:posOffset>3175</wp:posOffset>
            </wp:positionV>
            <wp:extent cx="787400" cy="840105"/>
            <wp:effectExtent l="0" t="0" r="0" b="0"/>
            <wp:wrapTight wrapText="bothSides">
              <wp:wrapPolygon edited="0">
                <wp:start x="13587" y="0"/>
                <wp:lineTo x="6794" y="490"/>
                <wp:lineTo x="1045" y="3918"/>
                <wp:lineTo x="0" y="11265"/>
                <wp:lineTo x="2613" y="16163"/>
                <wp:lineTo x="3135" y="21061"/>
                <wp:lineTo x="6794" y="21061"/>
                <wp:lineTo x="17245" y="20571"/>
                <wp:lineTo x="18813" y="19592"/>
                <wp:lineTo x="14632" y="16163"/>
                <wp:lineTo x="20903" y="8327"/>
                <wp:lineTo x="19858" y="0"/>
                <wp:lineTo x="13587"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VV_gedrag-omgevin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87400" cy="840105"/>
                    </a:xfrm>
                    <a:prstGeom prst="rect">
                      <a:avLst/>
                    </a:prstGeom>
                  </pic:spPr>
                </pic:pic>
              </a:graphicData>
            </a:graphic>
            <wp14:sizeRelH relativeFrom="margin">
              <wp14:pctWidth>0</wp14:pctWidth>
            </wp14:sizeRelH>
            <wp14:sizeRelV relativeFrom="margin">
              <wp14:pctHeight>0</wp14:pctHeight>
            </wp14:sizeRelV>
          </wp:anchor>
        </w:drawing>
      </w:r>
      <w:r w:rsidRPr="00B2050D">
        <w:rPr>
          <w:rFonts w:ascii="Trebuchet MS" w:eastAsia="Calibri" w:hAnsi="Trebuchet MS" w:cs="Times New Roman"/>
          <w:b/>
          <w:szCs w:val="21"/>
        </w:rPr>
        <w:t>Pas je omgeving en je gedrag aan zodat je het risico om te vallen verkleint.</w:t>
      </w:r>
    </w:p>
    <w:p w14:paraId="0B9D8732" w14:textId="77777777" w:rsidR="00B2050D" w:rsidRPr="00B2050D" w:rsidRDefault="00B2050D" w:rsidP="00B2050D">
      <w:pPr>
        <w:spacing w:line="240" w:lineRule="auto"/>
        <w:rPr>
          <w:rFonts w:ascii="Trebuchet MS" w:eastAsia="Calibri" w:hAnsi="Trebuchet MS" w:cs="Times New Roman"/>
          <w:b/>
          <w:szCs w:val="21"/>
        </w:rPr>
      </w:pPr>
    </w:p>
    <w:p w14:paraId="35582DBB" w14:textId="77777777" w:rsidR="00B2050D" w:rsidRPr="00B2050D" w:rsidRDefault="00B2050D" w:rsidP="00B2050D">
      <w:pPr>
        <w:numPr>
          <w:ilvl w:val="0"/>
          <w:numId w:val="50"/>
        </w:numPr>
        <w:spacing w:line="240" w:lineRule="auto"/>
        <w:contextualSpacing/>
        <w:rPr>
          <w:rFonts w:ascii="Trebuchet MS" w:eastAsia="Trebuchet MS" w:hAnsi="Trebuchet MS" w:cs="Calibri"/>
          <w:szCs w:val="21"/>
        </w:rPr>
      </w:pPr>
      <w:r w:rsidRPr="00B2050D">
        <w:rPr>
          <w:rFonts w:ascii="Trebuchet MS" w:eastAsia="Calibri" w:hAnsi="Trebuchet MS" w:cs="Times New Roman"/>
          <w:szCs w:val="21"/>
        </w:rPr>
        <w:t>Vraag de buschauffeur om te wachten met vertrekken tot je zit.</w:t>
      </w:r>
    </w:p>
    <w:p w14:paraId="12DF2AFD" w14:textId="77777777" w:rsidR="00B2050D" w:rsidRPr="00B2050D" w:rsidRDefault="00B2050D" w:rsidP="00B2050D">
      <w:pPr>
        <w:numPr>
          <w:ilvl w:val="0"/>
          <w:numId w:val="50"/>
        </w:numPr>
        <w:spacing w:line="240" w:lineRule="auto"/>
        <w:contextualSpacing/>
        <w:rPr>
          <w:rFonts w:ascii="Trebuchet MS" w:eastAsia="Calibri" w:hAnsi="Trebuchet MS" w:cs="Times New Roman"/>
          <w:szCs w:val="21"/>
        </w:rPr>
      </w:pPr>
      <w:r w:rsidRPr="00B2050D">
        <w:rPr>
          <w:rFonts w:ascii="Trebuchet MS" w:eastAsia="Calibri" w:hAnsi="Trebuchet MS" w:cs="Times New Roman"/>
          <w:szCs w:val="21"/>
        </w:rPr>
        <w:t>Overloop samen met je familie en/of een ergotherapeut je verblijfplaats. Breng samen de gevaren in kaart en zoek oplossingen.</w:t>
      </w:r>
    </w:p>
    <w:p w14:paraId="1680ED66" w14:textId="77777777" w:rsidR="00B2050D" w:rsidRPr="00B2050D" w:rsidRDefault="00B2050D" w:rsidP="00B2050D">
      <w:pPr>
        <w:numPr>
          <w:ilvl w:val="0"/>
          <w:numId w:val="50"/>
        </w:numPr>
        <w:spacing w:line="240" w:lineRule="auto"/>
        <w:contextualSpacing/>
        <w:rPr>
          <w:rFonts w:ascii="Trebuchet MS" w:eastAsia="Calibri" w:hAnsi="Trebuchet MS" w:cs="Times New Roman"/>
          <w:szCs w:val="21"/>
        </w:rPr>
      </w:pPr>
      <w:r w:rsidRPr="00B2050D">
        <w:rPr>
          <w:rFonts w:ascii="Trebuchet MS" w:eastAsia="Calibri" w:hAnsi="Trebuchet MS" w:cs="Times New Roman"/>
          <w:szCs w:val="21"/>
        </w:rPr>
        <w:t>Gebruik handgrepen, bv. in toilet of douche als steun.</w:t>
      </w:r>
    </w:p>
    <w:p w14:paraId="6B203273" w14:textId="77777777" w:rsidR="00B2050D" w:rsidRPr="00B2050D" w:rsidRDefault="00B2050D" w:rsidP="00B2050D">
      <w:pPr>
        <w:numPr>
          <w:ilvl w:val="0"/>
          <w:numId w:val="50"/>
        </w:numPr>
        <w:spacing w:line="240" w:lineRule="auto"/>
        <w:contextualSpacing/>
        <w:rPr>
          <w:rFonts w:ascii="Trebuchet MS" w:eastAsia="Calibri" w:hAnsi="Trebuchet MS" w:cs="Times New Roman"/>
          <w:szCs w:val="21"/>
        </w:rPr>
      </w:pPr>
      <w:r w:rsidRPr="00B2050D">
        <w:rPr>
          <w:rFonts w:ascii="Trebuchet MS" w:eastAsia="Calibri" w:hAnsi="Trebuchet MS" w:cs="Times New Roman"/>
          <w:szCs w:val="21"/>
        </w:rPr>
        <w:t>Zorg voor voldoende verlichting. Doe bv. het licht aan als je ’s nachts opstaat.</w:t>
      </w:r>
    </w:p>
    <w:p w14:paraId="4D3C6228" w14:textId="77777777" w:rsidR="00B2050D" w:rsidRPr="00B2050D" w:rsidRDefault="00B2050D" w:rsidP="00B2050D">
      <w:pPr>
        <w:numPr>
          <w:ilvl w:val="0"/>
          <w:numId w:val="50"/>
        </w:numPr>
        <w:spacing w:line="240" w:lineRule="auto"/>
        <w:contextualSpacing/>
        <w:rPr>
          <w:rFonts w:ascii="Trebuchet MS" w:eastAsia="Calibri" w:hAnsi="Trebuchet MS" w:cs="Times New Roman"/>
          <w:szCs w:val="21"/>
        </w:rPr>
      </w:pPr>
      <w:r w:rsidRPr="00B2050D">
        <w:rPr>
          <w:rFonts w:ascii="Trebuchet MS" w:eastAsia="Calibri" w:hAnsi="Trebuchet MS" w:cs="Times New Roman"/>
          <w:szCs w:val="21"/>
        </w:rPr>
        <w:t>Laat geen spullen rondslingeren op de grond waar je over kan struikelen.</w:t>
      </w:r>
      <w:r w:rsidRPr="00B2050D">
        <w:rPr>
          <w:rFonts w:ascii="Trebuchet MS" w:eastAsia="Calibri" w:hAnsi="Trebuchet MS" w:cs="Times New Roman"/>
          <w:szCs w:val="21"/>
        </w:rPr>
        <w:br/>
      </w:r>
    </w:p>
    <w:p w14:paraId="208E8674" w14:textId="77777777" w:rsidR="00B2050D" w:rsidRPr="00B2050D" w:rsidRDefault="00B2050D" w:rsidP="00B2050D">
      <w:pPr>
        <w:spacing w:line="240" w:lineRule="auto"/>
        <w:rPr>
          <w:rFonts w:ascii="Trebuchet MS" w:eastAsia="Calibri" w:hAnsi="Trebuchet MS" w:cs="Times New Roman"/>
          <w:szCs w:val="21"/>
        </w:rPr>
      </w:pPr>
      <w:r w:rsidRPr="00B2050D">
        <w:rPr>
          <w:rFonts w:ascii="Trebuchet MS" w:eastAsia="Calibri" w:hAnsi="Trebuchet MS" w:cs="Times New Roman"/>
          <w:szCs w:val="21"/>
        </w:rPr>
        <w:t xml:space="preserve">Meer info? Ga naar </w:t>
      </w:r>
      <w:hyperlink r:id="rId25" w:history="1">
        <w:r w:rsidRPr="00B2050D">
          <w:rPr>
            <w:rFonts w:ascii="Trebuchet MS" w:eastAsia="Calibri" w:hAnsi="Trebuchet MS" w:cs="Times New Roman"/>
            <w:color w:val="0563C1"/>
            <w:szCs w:val="21"/>
            <w:u w:val="single"/>
          </w:rPr>
          <w:t>www.valpreventie.be</w:t>
        </w:r>
      </w:hyperlink>
      <w:r w:rsidRPr="00B2050D">
        <w:rPr>
          <w:rFonts w:ascii="Trebuchet MS" w:eastAsia="Calibri" w:hAnsi="Trebuchet MS" w:cs="Times New Roman"/>
          <w:szCs w:val="21"/>
        </w:rPr>
        <w:t xml:space="preserve"> of vraag raad aan je arts. </w:t>
      </w:r>
    </w:p>
    <w:p w14:paraId="16C8D587" w14:textId="07269B83" w:rsidR="00B2050D" w:rsidRPr="00B2050D" w:rsidRDefault="00B2050D" w:rsidP="00B2050D">
      <w:pPr>
        <w:spacing w:line="240" w:lineRule="auto"/>
        <w:rPr>
          <w:rFonts w:ascii="Trebuchet MS" w:eastAsia="Calibri" w:hAnsi="Trebuchet MS" w:cs="Times New Roman"/>
          <w:szCs w:val="21"/>
        </w:rPr>
      </w:pPr>
      <w:r w:rsidRPr="00B2050D">
        <w:rPr>
          <w:rFonts w:ascii="Trebuchet MS" w:eastAsia="Calibri" w:hAnsi="Trebuchet MS" w:cs="Calibri"/>
          <w:noProof/>
          <w:szCs w:val="21"/>
        </w:rPr>
        <w:drawing>
          <wp:anchor distT="0" distB="0" distL="114300" distR="114300" simplePos="0" relativeHeight="251666432" behindDoc="1" locked="0" layoutInCell="1" allowOverlap="1" wp14:anchorId="6F28AACE" wp14:editId="062DA636">
            <wp:simplePos x="0" y="0"/>
            <wp:positionH relativeFrom="margin">
              <wp:posOffset>0</wp:posOffset>
            </wp:positionH>
            <wp:positionV relativeFrom="paragraph">
              <wp:posOffset>274955</wp:posOffset>
            </wp:positionV>
            <wp:extent cx="1927225" cy="2562225"/>
            <wp:effectExtent l="0" t="0" r="0" b="9525"/>
            <wp:wrapTight wrapText="bothSides">
              <wp:wrapPolygon edited="0">
                <wp:start x="0" y="0"/>
                <wp:lineTo x="0" y="21520"/>
                <wp:lineTo x="21351" y="21520"/>
                <wp:lineTo x="21351" y="0"/>
                <wp:lineTo x="0" y="0"/>
              </wp:wrapPolygon>
            </wp:wrapTight>
            <wp:docPr id="9" name="Afbeelding 9" descr="S:\03-Themas\04-Ongevallenpreventie\01-Aanbod\01-Projecten\Week-van-de-valpreventie\2019\Nieuwe map\Valpreventie-WistJeDat-1op2OuderenAng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03-Themas\04-Ongevallenpreventie\01-Aanbod\01-Projecten\Week-van-de-valpreventie\2019\Nieuwe map\Valpreventie-WistJeDat-1op2OuderenAngs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7225"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050D">
        <w:rPr>
          <w:rFonts w:ascii="Trebuchet MS" w:hAnsi="Trebuchet MS"/>
          <w:noProof/>
          <w:szCs w:val="21"/>
        </w:rPr>
        <w:drawing>
          <wp:anchor distT="0" distB="0" distL="114300" distR="114300" simplePos="0" relativeHeight="251667456" behindDoc="1" locked="0" layoutInCell="1" allowOverlap="1" wp14:anchorId="204E2562" wp14:editId="70FCEA2E">
            <wp:simplePos x="0" y="0"/>
            <wp:positionH relativeFrom="margin">
              <wp:posOffset>2085975</wp:posOffset>
            </wp:positionH>
            <wp:positionV relativeFrom="paragraph">
              <wp:posOffset>257175</wp:posOffset>
            </wp:positionV>
            <wp:extent cx="2050415" cy="2552700"/>
            <wp:effectExtent l="0" t="0" r="6985" b="0"/>
            <wp:wrapTight wrapText="bothSides">
              <wp:wrapPolygon edited="0">
                <wp:start x="0" y="0"/>
                <wp:lineTo x="0" y="21439"/>
                <wp:lineTo x="21473" y="21439"/>
                <wp:lineTo x="21473" y="0"/>
                <wp:lineTo x="0" y="0"/>
              </wp:wrapPolygon>
            </wp:wrapTight>
            <wp:docPr id="10" name="Afbeelding 10" descr="S:\03-Themas\04-Ongevallenpreventie\01-Aanbod\01-Projecten\Week-van-de-valpreventie\2019\Nieuwe map\Valpreventie-WistJeDat-VrouwenMeerAng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03-Themas\04-Ongevallenpreventie\01-Aanbod\01-Projecten\Week-van-de-valpreventie\2019\Nieuwe map\Valpreventie-WistJeDat-VrouwenMeerAngst.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0415"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050D">
        <w:rPr>
          <w:rFonts w:ascii="Trebuchet MS" w:hAnsi="Trebuchet MS"/>
          <w:noProof/>
          <w:szCs w:val="21"/>
        </w:rPr>
        <w:drawing>
          <wp:anchor distT="0" distB="0" distL="114300" distR="114300" simplePos="0" relativeHeight="251668480" behindDoc="1" locked="0" layoutInCell="1" allowOverlap="1" wp14:anchorId="31B0CECA" wp14:editId="66F9DA65">
            <wp:simplePos x="0" y="0"/>
            <wp:positionH relativeFrom="margin">
              <wp:posOffset>4194810</wp:posOffset>
            </wp:positionH>
            <wp:positionV relativeFrom="paragraph">
              <wp:posOffset>328295</wp:posOffset>
            </wp:positionV>
            <wp:extent cx="1499870" cy="2588260"/>
            <wp:effectExtent l="0" t="0" r="5080" b="2540"/>
            <wp:wrapTight wrapText="bothSides">
              <wp:wrapPolygon edited="0">
                <wp:start x="0" y="0"/>
                <wp:lineTo x="0" y="21462"/>
                <wp:lineTo x="21399" y="21462"/>
                <wp:lineTo x="21399" y="0"/>
                <wp:lineTo x="0" y="0"/>
              </wp:wrapPolygon>
            </wp:wrapTight>
            <wp:docPr id="4" name="Afbeelding 4" descr="S:\03-Themas\04-Ongevallenpreventie\01-Aanbod\01-Projecten\Week-van-de-valpreventie\2019\Nieuwe map\Valpreventie-WistJeDat-TaiC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03-Themas\04-Ongevallenpreventie\01-Aanbod\01-Projecten\Week-van-de-valpreventie\2019\Nieuwe map\Valpreventie-WistJeDat-TaiCHi.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99870" cy="2588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B4572A" w14:textId="77777777" w:rsidR="00B2050D" w:rsidRPr="00B2050D" w:rsidRDefault="00B2050D" w:rsidP="00B2050D">
      <w:pPr>
        <w:spacing w:line="240" w:lineRule="auto"/>
        <w:rPr>
          <w:rFonts w:ascii="Trebuchet MS" w:eastAsia="Calibri" w:hAnsi="Trebuchet MS" w:cs="Times New Roman"/>
          <w:szCs w:val="21"/>
        </w:rPr>
      </w:pPr>
    </w:p>
    <w:p w14:paraId="6E80A5CB" w14:textId="34B20F9D" w:rsidR="00B2050D" w:rsidRPr="00B2050D" w:rsidRDefault="00B2050D" w:rsidP="00B2050D">
      <w:pPr>
        <w:spacing w:line="240" w:lineRule="auto"/>
        <w:rPr>
          <w:rFonts w:ascii="Trebuchet MS" w:eastAsia="Calibri" w:hAnsi="Trebuchet MS" w:cs="Times New Roman"/>
          <w:szCs w:val="21"/>
        </w:rPr>
      </w:pPr>
    </w:p>
    <w:p w14:paraId="58655E25" w14:textId="77777777" w:rsidR="00B2050D" w:rsidRPr="000E4DEA" w:rsidRDefault="00B2050D" w:rsidP="00B2050D">
      <w:pPr>
        <w:rPr>
          <w:rFonts w:ascii="Trebuchet MS" w:hAnsi="Trebuchet MS"/>
          <w:sz w:val="22"/>
        </w:rPr>
      </w:pPr>
    </w:p>
    <w:p w14:paraId="69EE6925" w14:textId="77777777" w:rsidR="007B6261" w:rsidRPr="007B6261" w:rsidRDefault="007B6261" w:rsidP="007B6261">
      <w:pPr>
        <w:rPr>
          <w:rFonts w:eastAsia="Tahoma" w:cs="Tahoma"/>
          <w:lang w:val="nl-NL"/>
        </w:rPr>
      </w:pPr>
    </w:p>
    <w:sectPr w:rsidR="007B6261" w:rsidRPr="007B6261" w:rsidSect="000B5401">
      <w:headerReference w:type="even" r:id="rId29"/>
      <w:footerReference w:type="even" r:id="rId30"/>
      <w:footerReference w:type="first" r:id="rId31"/>
      <w:pgSz w:w="12240" w:h="15840" w:code="1"/>
      <w:pgMar w:top="1702" w:right="1467" w:bottom="1134" w:left="1797" w:header="720" w:footer="720"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257C37" w14:textId="77777777" w:rsidR="004B64A0" w:rsidRDefault="004B64A0">
      <w:pPr>
        <w:spacing w:after="0" w:line="240" w:lineRule="auto"/>
      </w:pPr>
      <w:r>
        <w:separator/>
      </w:r>
    </w:p>
  </w:endnote>
  <w:endnote w:type="continuationSeparator" w:id="0">
    <w:p w14:paraId="0A41F2B0" w14:textId="77777777" w:rsidR="004B64A0" w:rsidRDefault="004B6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auto"/>
    <w:pitch w:val="variable"/>
    <w:sig w:usb0="00000003" w:usb1="00000000" w:usb2="00000000" w:usb3="00000000" w:csb0="0000000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inionPro-Regular">
    <w:altName w:val="Minion Pro"/>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FD892" w14:textId="77777777" w:rsidR="00EF26AC" w:rsidRDefault="00386F87">
    <w:pPr>
      <w:pStyle w:val="Voettekst"/>
    </w:pPr>
    <w:r>
      <w:rPr>
        <w:noProof/>
      </w:rPr>
      <mc:AlternateContent>
        <mc:Choice Requires="wps">
          <w:drawing>
            <wp:anchor distT="0" distB="0" distL="114300" distR="114300" simplePos="0" relativeHeight="251678720" behindDoc="1" locked="0" layoutInCell="1" allowOverlap="1" wp14:anchorId="0A3A29BB" wp14:editId="745FA11B">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BF5308" w14:textId="77777777" w:rsidR="00EF26AC" w:rsidRDefault="00EF26AC">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0A3A29BB" id="_x0000_s1029" style="position:absolute;margin-left:0;margin-top:0;width:55.1pt;height:11in;z-index:-25163776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" fillcolor="#675e47 [3215]" stroked="f" strokeweight="2pt">
              <v:textbox>
                <w:txbxContent>
                  <w:p w14:paraId="4FBF5308" w14:textId="77777777" w:rsidR="00EF26AC" w:rsidRDefault="00EF26AC">
                    <w:pPr>
                      <w:rPr>
                        <w:rFonts w:eastAsia="Times New Roman"/>
                      </w:rPr>
                    </w:pPr>
                  </w:p>
                </w:txbxContent>
              </v:textbox>
              <w10:wrap anchorx="page" anchory="page"/>
            </v:rect>
          </w:pict>
        </mc:Fallback>
      </mc:AlternateContent>
    </w:r>
    <w:r>
      <w:rPr>
        <w:noProof/>
      </w:rPr>
      <mc:AlternateContent>
        <mc:Choice Requires="wps">
          <w:drawing>
            <wp:anchor distT="0" distB="0" distL="114300" distR="114300" simplePos="0" relativeHeight="251679744" behindDoc="1" locked="0" layoutInCell="1" allowOverlap="1" wp14:anchorId="13B46F2A" wp14:editId="0C195688">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6"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23A839" w14:textId="77777777" w:rsidR="00EF26AC" w:rsidRDefault="00EF26AC"/>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13B46F2A" id="_x0000_s1030" style="position:absolute;margin-left:0;margin-top:0;width:55.1pt;height:71.3pt;z-index:-25163673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" fillcolor="#a9a57c [3204]" stroked="f" strokeweight="2pt">
              <v:textbox>
                <w:txbxContent>
                  <w:p w14:paraId="4E23A839" w14:textId="77777777" w:rsidR="00EF26AC" w:rsidRDefault="00EF26AC"/>
                </w:txbxContent>
              </v:textbox>
              <w10:wrap anchorx="page" anchory="page"/>
            </v:rect>
          </w:pict>
        </mc:Fallback>
      </mc:AlternateContent>
    </w:r>
    <w:r>
      <w:rPr>
        <w:noProof/>
      </w:rPr>
      <mc:AlternateContent>
        <mc:Choice Requires="wps">
          <w:drawing>
            <wp:anchor distT="0" distB="0" distL="114300" distR="114300" simplePos="0" relativeHeight="251680768" behindDoc="0" locked="0" layoutInCell="1" allowOverlap="1" wp14:anchorId="431962B1" wp14:editId="3FEBFE7C">
              <wp:simplePos x="0" y="0"/>
              <mc:AlternateContent>
                <mc:Choice Requires="wp14">
                  <wp:positionH relativeFrom="page">
                    <wp14:pctPosHOffset>2500</wp14:pctPosHOffset>
                  </wp:positionH>
                </mc:Choice>
                <mc:Fallback>
                  <wp:positionH relativeFrom="page">
                    <wp:posOffset>194310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7" name="Dubbel haakj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14:paraId="262D2CDB" w14:textId="77777777" w:rsidR="00EF26AC" w:rsidRDefault="00386F87">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PAGE    \* MERGEFORMAT</w:instrText>
                          </w:r>
                          <w:r>
                            <w:rPr>
                              <w:color w:val="FFFFFF" w:themeColor="background1"/>
                              <w:sz w:val="24"/>
                              <w:szCs w:val="20"/>
                            </w:rPr>
                            <w:fldChar w:fldCharType="separate"/>
                          </w:r>
                          <w:r w:rsidR="00870286" w:rsidRPr="00870286">
                            <w:rPr>
                              <w:noProof/>
                              <w:color w:val="FFFFFF" w:themeColor="background1"/>
                              <w:sz w:val="24"/>
                              <w:szCs w:val="20"/>
                              <w:lang w:val="nl-NL"/>
                            </w:rPr>
                            <w:t>2</w:t>
                          </w:r>
                          <w:r>
                            <w:rPr>
                              <w:color w:val="FFFFFF"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962B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ubbel haakje 7" o:spid="_x0000_s1031" type="#_x0000_t185" style="position:absolute;margin-left:0;margin-top:0;width:36pt;height:28.8pt;z-index:25168076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" filled="t" fillcolor="#a9a57c [3204]" strokecolor="white [3212]" strokeweight="1pt">
              <v:path arrowok="t"/>
              <v:textbox inset="0,,0">
                <w:txbxContent>
                  <w:p w14:paraId="262D2CDB" w14:textId="77777777" w:rsidR="00EF26AC" w:rsidRDefault="00386F87">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PAGE    \* MERGEFORMAT</w:instrText>
                    </w:r>
                    <w:r>
                      <w:rPr>
                        <w:color w:val="FFFFFF" w:themeColor="background1"/>
                        <w:sz w:val="24"/>
                        <w:szCs w:val="20"/>
                      </w:rPr>
                      <w:fldChar w:fldCharType="separate"/>
                    </w:r>
                    <w:r w:rsidR="00870286" w:rsidRPr="00870286">
                      <w:rPr>
                        <w:noProof/>
                        <w:color w:val="FFFFFF" w:themeColor="background1"/>
                        <w:sz w:val="24"/>
                        <w:szCs w:val="20"/>
                        <w:lang w:val="nl-NL"/>
                      </w:rPr>
                      <w:t>2</w:t>
                    </w:r>
                    <w:r>
                      <w:rPr>
                        <w:color w:val="FFFFFF" w:themeColor="background1"/>
                        <w:sz w:val="24"/>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CEB56" w14:textId="77777777" w:rsidR="0008350E" w:rsidRDefault="0008350E">
    <w:pPr>
      <w:pStyle w:val="Voettekst"/>
    </w:pPr>
    <w:r>
      <w:rPr>
        <w:noProof/>
      </w:rPr>
      <mc:AlternateContent>
        <mc:Choice Requires="wps">
          <w:drawing>
            <wp:anchor distT="0" distB="0" distL="114300" distR="114300" simplePos="0" relativeHeight="251683840" behindDoc="0" locked="0" layoutInCell="1" allowOverlap="1" wp14:anchorId="5B8EC13F" wp14:editId="0E9884CD">
              <wp:simplePos x="0" y="0"/>
              <wp:positionH relativeFrom="column">
                <wp:posOffset>5989955</wp:posOffset>
              </wp:positionH>
              <wp:positionV relativeFrom="page">
                <wp:posOffset>7333615</wp:posOffset>
              </wp:positionV>
              <wp:extent cx="341630" cy="1961515"/>
              <wp:effectExtent l="0" t="0" r="1270" b="635"/>
              <wp:wrapNone/>
              <wp:docPr id="8" name="Tekstvak 8"/>
              <wp:cNvGraphicFramePr/>
              <a:graphic xmlns:a="http://schemas.openxmlformats.org/drawingml/2006/main">
                <a:graphicData uri="http://schemas.microsoft.com/office/word/2010/wordprocessingShape">
                  <wps:wsp>
                    <wps:cNvSpPr txBox="1"/>
                    <wps:spPr>
                      <a:xfrm>
                        <a:off x="0" y="0"/>
                        <a:ext cx="341630" cy="1961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8C5B9" w14:textId="77777777" w:rsidR="0008350E" w:rsidRPr="007A3913" w:rsidRDefault="0008350E" w:rsidP="0008350E">
                          <w:pPr>
                            <w:rPr>
                              <w:rFonts w:ascii="Trebuchet MS" w:hAnsi="Trebuchet MS"/>
                              <w:color w:val="0068A2"/>
                              <w:sz w:val="20"/>
                              <w:szCs w:val="20"/>
                            </w:rPr>
                          </w:pPr>
                          <w:r w:rsidRPr="007A3913">
                            <w:rPr>
                              <w:rFonts w:ascii="Trebuchet MS" w:hAnsi="Trebuchet MS"/>
                              <w:color w:val="0068A2"/>
                              <w:sz w:val="20"/>
                              <w:szCs w:val="20"/>
                            </w:rPr>
                            <w:t>www.logobrugge-oostende.be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8EC13F" id="_x0000_t202" coordsize="21600,21600" o:spt="202" path="m,l,21600r21600,l21600,xe">
              <v:stroke joinstyle="miter"/>
              <v:path gradientshapeok="t" o:connecttype="rect"/>
            </v:shapetype>
            <v:shape id="Tekstvak 8" o:spid="_x0000_s1032" type="#_x0000_t202" style="position:absolute;margin-left:471.65pt;margin-top:577.45pt;width:26.9pt;height:15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" fillcolor="white [3201]" stroked="f" strokeweight=".5pt">
              <v:textbox style="layout-flow:vertical;mso-layout-flow-alt:bottom-to-top">
                <w:txbxContent>
                  <w:p w14:paraId="6908C5B9" w14:textId="77777777" w:rsidR="0008350E" w:rsidRPr="007A3913" w:rsidRDefault="0008350E" w:rsidP="0008350E">
                    <w:pPr>
                      <w:rPr>
                        <w:rFonts w:ascii="Trebuchet MS" w:hAnsi="Trebuchet MS"/>
                        <w:color w:val="0068A2"/>
                        <w:sz w:val="20"/>
                        <w:szCs w:val="20"/>
                      </w:rPr>
                    </w:pPr>
                    <w:r w:rsidRPr="007A3913">
                      <w:rPr>
                        <w:rFonts w:ascii="Trebuchet MS" w:hAnsi="Trebuchet MS"/>
                        <w:color w:val="0068A2"/>
                        <w:sz w:val="20"/>
                        <w:szCs w:val="20"/>
                      </w:rPr>
                      <w:t>www.logobrugge-oostende.be</w:t>
                    </w:r>
                  </w:p>
                </w:txbxContent>
              </v:textbox>
              <w10:wrap anchory="page"/>
            </v:shape>
          </w:pict>
        </mc:Fallback>
      </mc:AlternateContent>
    </w:r>
    <w:r>
      <w:rPr>
        <w:noProof/>
      </w:rPr>
      <w:drawing>
        <wp:anchor distT="0" distB="0" distL="114300" distR="114300" simplePos="0" relativeHeight="251682816" behindDoc="1" locked="0" layoutInCell="1" allowOverlap="1" wp14:anchorId="0C2B6A11" wp14:editId="7890CD7D">
          <wp:simplePos x="0" y="0"/>
          <wp:positionH relativeFrom="column">
            <wp:posOffset>-850900</wp:posOffset>
          </wp:positionH>
          <wp:positionV relativeFrom="page">
            <wp:posOffset>9256395</wp:posOffset>
          </wp:positionV>
          <wp:extent cx="7228205" cy="554355"/>
          <wp:effectExtent l="0" t="0" r="0" b="0"/>
          <wp:wrapThrough wrapText="bothSides">
            <wp:wrapPolygon edited="0">
              <wp:start x="20835" y="742"/>
              <wp:lineTo x="228" y="8165"/>
              <wp:lineTo x="171" y="18557"/>
              <wp:lineTo x="20494" y="18557"/>
              <wp:lineTo x="20721" y="14103"/>
              <wp:lineTo x="21291" y="10392"/>
              <wp:lineTo x="21405" y="5938"/>
              <wp:lineTo x="21120" y="742"/>
              <wp:lineTo x="20835" y="742"/>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riefpapierOnder.png"/>
                  <pic:cNvPicPr/>
                </pic:nvPicPr>
                <pic:blipFill>
                  <a:blip r:embed="rId1">
                    <a:extLst>
                      <a:ext uri="{28A0092B-C50C-407E-A947-70E740481C1C}">
                        <a14:useLocalDpi xmlns:a14="http://schemas.microsoft.com/office/drawing/2010/main" val="0"/>
                      </a:ext>
                    </a:extLst>
                  </a:blip>
                  <a:stretch>
                    <a:fillRect/>
                  </a:stretch>
                </pic:blipFill>
                <pic:spPr>
                  <a:xfrm>
                    <a:off x="0" y="0"/>
                    <a:ext cx="7228205" cy="5543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BE522E" w14:textId="77777777" w:rsidR="004B64A0" w:rsidRDefault="004B64A0">
      <w:pPr>
        <w:spacing w:after="0" w:line="240" w:lineRule="auto"/>
      </w:pPr>
      <w:r>
        <w:separator/>
      </w:r>
    </w:p>
  </w:footnote>
  <w:footnote w:type="continuationSeparator" w:id="0">
    <w:p w14:paraId="76736A95" w14:textId="77777777" w:rsidR="004B64A0" w:rsidRDefault="004B64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84B48" w14:textId="77777777" w:rsidR="00EF26AC" w:rsidRDefault="00386F87">
    <w:pPr>
      <w:pStyle w:val="Koptekst"/>
    </w:pPr>
    <w:r>
      <w:rPr>
        <w:noProof/>
      </w:rPr>
      <mc:AlternateContent>
        <mc:Choice Requires="wps">
          <w:drawing>
            <wp:anchor distT="0" distB="0" distL="114300" distR="114300" simplePos="0" relativeHeight="251675648" behindDoc="0" locked="0" layoutInCell="1" allowOverlap="1" wp14:anchorId="402EBC20" wp14:editId="5BF3F19D">
              <wp:simplePos x="0" y="0"/>
              <mc:AlternateContent>
                <mc:Choice Requires="wp14">
                  <wp:positionH relativeFrom="page">
                    <wp14:pctPosHOffset>3500</wp14:pctPosHOffset>
                  </wp:positionH>
                </mc:Choice>
                <mc:Fallback>
                  <wp:positionH relativeFrom="page">
                    <wp:posOffset>271780</wp:posOffset>
                  </wp:positionH>
                </mc:Fallback>
              </mc:AlternateContent>
              <wp:positionV relativeFrom="page">
                <wp:align>center</wp:align>
              </wp:positionV>
              <wp:extent cx="409575" cy="4526280"/>
              <wp:effectExtent l="0" t="0" r="0" b="0"/>
              <wp:wrapNone/>
              <wp:docPr id="22"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Bedrijf"/>
                            <w:tag w:val=""/>
                            <w:id w:val="2030756170"/>
                            <w:placeholder>
                              <w:docPart w:val="8A7883A3D53F4DD5A27E97BFFB9C9177"/>
                            </w:placeholder>
                            <w:dataBinding w:prefixMappings="xmlns:ns0='http://schemas.openxmlformats.org/officeDocument/2006/extended-properties' " w:xpath="/ns0:Properties[1]/ns0:Company[1]" w:storeItemID="{6668398D-A668-4E3E-A5EB-62B293D839F1}"/>
                            <w:text/>
                          </w:sdtPr>
                          <w:sdtEndPr/>
                          <w:sdtContent>
                            <w:p w14:paraId="662820E8" w14:textId="77777777" w:rsidR="00EF26AC" w:rsidRDefault="005563CB">
                              <w:pPr>
                                <w:jc w:val="center"/>
                                <w:rPr>
                                  <w:color w:val="FFFFFF" w:themeColor="background1"/>
                                </w:rPr>
                              </w:pPr>
                              <w:r>
                                <w:rPr>
                                  <w:color w:val="FFFFFF" w:themeColor="background1"/>
                                </w:rPr>
                                <w:t>Hewlett-Packard Company</w:t>
                              </w:r>
                            </w:p>
                          </w:sdtContent>
                        </w:sdt>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402EBC20" id="_x0000_t202" coordsize="21600,21600" o:spt="202" path="m,l,21600r21600,l21600,xe">
              <v:stroke joinstyle="miter"/>
              <v:path gradientshapeok="t" o:connecttype="rect"/>
            </v:shapetype>
            <v:shape id="Tekstvak 3" o:spid="_x0000_s1026" type="#_x0000_t202" style="position:absolute;margin-left:0;margin-top:0;width:32.25pt;height:356.4pt;z-index:251675648;visibility:visible;mso-wrap-style:square;mso-width-percent:50;mso-height-percent:450;mso-left-percent:35;mso-wrap-distance-left:9pt;mso-wrap-distance-top:0;mso-wrap-distance-right:9pt;mso-wrap-distance-bottom:0;mso-position-horizontal-relative:page;mso-position-vertical:center;mso-position-vertical-relative:page;mso-width-percent:50;mso-height-percent:450;mso-left-percent:35;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" fillcolor="#675e47 [3215]" stroked="f" strokeweight=".5pt">
              <v:textbox style="layout-flow:vertical;mso-layout-flow-alt:bottom-to-top">
                <w:txbxContent>
                  <w:sdt>
                    <w:sdtPr>
                      <w:rPr>
                        <w:color w:val="FFFFFF" w:themeColor="background1"/>
                      </w:rPr>
                      <w:alias w:val="Bedrijf"/>
                      <w:tag w:val=""/>
                      <w:id w:val="2030756170"/>
                      <w:placeholder>
                        <w:docPart w:val="8A7883A3D53F4DD5A27E97BFFB9C9177"/>
                      </w:placeholder>
                      <w:dataBinding w:prefixMappings="xmlns:ns0='http://schemas.openxmlformats.org/officeDocument/2006/extended-properties' " w:xpath="/ns0:Properties[1]/ns0:Company[1]" w:storeItemID="{6668398D-A668-4E3E-A5EB-62B293D839F1}"/>
                      <w:text/>
                    </w:sdtPr>
                    <w:sdtEndPr/>
                    <w:sdtContent>
                      <w:p w14:paraId="662820E8" w14:textId="77777777" w:rsidR="00EF26AC" w:rsidRDefault="005563CB">
                        <w:pPr>
                          <w:jc w:val="center"/>
                          <w:rPr>
                            <w:color w:val="FFFFFF" w:themeColor="background1"/>
                          </w:rPr>
                        </w:pPr>
                        <w:r>
                          <w:rPr>
                            <w:color w:val="FFFFFF" w:themeColor="background1"/>
                          </w:rPr>
                          <w:t>Hewlett-Packard Company</w:t>
                        </w:r>
                      </w:p>
                    </w:sdtContent>
                  </w:sdt>
                </w:txbxContent>
              </v:textbox>
              <w10:wrap anchorx="page" anchory="page"/>
            </v:shape>
          </w:pict>
        </mc:Fallback>
      </mc:AlternateContent>
    </w:r>
    <w:r>
      <w:rPr>
        <w:noProof/>
      </w:rPr>
      <mc:AlternateContent>
        <mc:Choice Requires="wps">
          <w:drawing>
            <wp:anchor distT="0" distB="0" distL="114300" distR="114300" simplePos="0" relativeHeight="251674624" behindDoc="1" locked="0" layoutInCell="1" allowOverlap="1" wp14:anchorId="3888F3A5" wp14:editId="78F7D216">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14"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09FBE6" w14:textId="77777777" w:rsidR="00EF26AC" w:rsidRDefault="00EF26AC"/>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3888F3A5" id="Rechthoek 5" o:spid="_x0000_s1027"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" fillcolor="#a9a57c [3204]" stroked="f" strokeweight="2pt">
              <v:textbox>
                <w:txbxContent>
                  <w:p w14:paraId="4209FBE6" w14:textId="77777777" w:rsidR="00EF26AC" w:rsidRDefault="00EF26AC"/>
                </w:txbxContent>
              </v:textbox>
              <w10:wrap anchorx="page" anchory="page"/>
            </v:rect>
          </w:pict>
        </mc:Fallback>
      </mc:AlternateContent>
    </w:r>
    <w:r>
      <w:rPr>
        <w:noProof/>
      </w:rPr>
      <mc:AlternateContent>
        <mc:Choice Requires="wps">
          <w:drawing>
            <wp:anchor distT="0" distB="0" distL="114300" distR="114300" simplePos="0" relativeHeight="251673600" behindDoc="1" locked="0" layoutInCell="1" allowOverlap="1" wp14:anchorId="56438B54" wp14:editId="784500BC">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1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352BD3" w14:textId="77777777" w:rsidR="00EF26AC" w:rsidRDefault="00EF26AC">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56438B54" id="Rechthoek 4" o:spid="_x0000_s1028"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" fillcolor="#675e47 [3215]" stroked="f" strokeweight="2pt">
              <v:textbox>
                <w:txbxContent>
                  <w:p w14:paraId="7F352BD3" w14:textId="77777777" w:rsidR="00EF26AC" w:rsidRDefault="00EF26AC">
                    <w:pPr>
                      <w:rPr>
                        <w:rFonts w:eastAsia="Times New Roman"/>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884597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4102D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116D1F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84A837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EFCABDA"/>
    <w:lvl w:ilvl="0">
      <w:start w:val="1"/>
      <w:numFmt w:val="bullet"/>
      <w:pStyle w:val="Lijstopsomteken5"/>
      <w:lvlText w:val="○"/>
      <w:lvlJc w:val="left"/>
      <w:pPr>
        <w:ind w:left="1800" w:hanging="360"/>
      </w:pPr>
      <w:rPr>
        <w:rFonts w:ascii="Monotype Corsiva" w:hAnsi="Monotype Corsiva" w:hint="default"/>
        <w:color w:val="D2CB6C" w:themeColor="accent3"/>
      </w:rPr>
    </w:lvl>
  </w:abstractNum>
  <w:abstractNum w:abstractNumId="5" w15:restartNumberingAfterBreak="0">
    <w:nsid w:val="FFFFFF81"/>
    <w:multiLevelType w:val="singleLevel"/>
    <w:tmpl w:val="9A8A1DFA"/>
    <w:lvl w:ilvl="0">
      <w:start w:val="1"/>
      <w:numFmt w:val="bullet"/>
      <w:pStyle w:val="Lijstopsomteken4"/>
      <w:lvlText w:val=""/>
      <w:lvlJc w:val="left"/>
      <w:pPr>
        <w:ind w:left="1440" w:hanging="360"/>
      </w:pPr>
      <w:rPr>
        <w:rFonts w:ascii="Symbol" w:hAnsi="Symbol" w:hint="default"/>
        <w:color w:val="D2CB6C" w:themeColor="accent3"/>
      </w:rPr>
    </w:lvl>
  </w:abstractNum>
  <w:abstractNum w:abstractNumId="6" w15:restartNumberingAfterBreak="0">
    <w:nsid w:val="FFFFFF82"/>
    <w:multiLevelType w:val="singleLevel"/>
    <w:tmpl w:val="6FB021B0"/>
    <w:lvl w:ilvl="0">
      <w:start w:val="1"/>
      <w:numFmt w:val="bullet"/>
      <w:pStyle w:val="Lijstopsomteken3"/>
      <w:lvlText w:val=""/>
      <w:lvlJc w:val="left"/>
      <w:pPr>
        <w:ind w:left="1080" w:hanging="360"/>
      </w:pPr>
      <w:rPr>
        <w:rFonts w:ascii="Symbol" w:hAnsi="Symbol" w:hint="default"/>
        <w:color w:val="A9A57C" w:themeColor="accent1"/>
      </w:rPr>
    </w:lvl>
  </w:abstractNum>
  <w:abstractNum w:abstractNumId="7" w15:restartNumberingAfterBreak="0">
    <w:nsid w:val="FFFFFF83"/>
    <w:multiLevelType w:val="singleLevel"/>
    <w:tmpl w:val="3EFA84BC"/>
    <w:lvl w:ilvl="0">
      <w:start w:val="1"/>
      <w:numFmt w:val="bullet"/>
      <w:pStyle w:val="Lijstopsomteken2"/>
      <w:lvlText w:val=""/>
      <w:lvlJc w:val="left"/>
      <w:pPr>
        <w:ind w:left="720" w:hanging="360"/>
      </w:pPr>
      <w:rPr>
        <w:rFonts w:ascii="Symbol" w:hAnsi="Symbol" w:hint="default"/>
        <w:color w:val="A9A57C" w:themeColor="accent1"/>
      </w:rPr>
    </w:lvl>
  </w:abstractNum>
  <w:abstractNum w:abstractNumId="8" w15:restartNumberingAfterBreak="0">
    <w:nsid w:val="FFFFFF88"/>
    <w:multiLevelType w:val="singleLevel"/>
    <w:tmpl w:val="58422E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32A106"/>
    <w:lvl w:ilvl="0">
      <w:start w:val="1"/>
      <w:numFmt w:val="bullet"/>
      <w:pStyle w:val="Lijstopsomteken"/>
      <w:lvlText w:val=""/>
      <w:lvlJc w:val="left"/>
      <w:pPr>
        <w:ind w:left="360" w:hanging="360"/>
      </w:pPr>
      <w:rPr>
        <w:rFonts w:ascii="Symbol" w:hAnsi="Symbol" w:hint="default"/>
        <w:color w:val="A9A57C" w:themeColor="accent1"/>
      </w:rPr>
    </w:lvl>
  </w:abstractNum>
  <w:abstractNum w:abstractNumId="10" w15:restartNumberingAfterBreak="0">
    <w:nsid w:val="0490357B"/>
    <w:multiLevelType w:val="hybridMultilevel"/>
    <w:tmpl w:val="1718588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4D33EA9"/>
    <w:multiLevelType w:val="hybridMultilevel"/>
    <w:tmpl w:val="7E4EE4F8"/>
    <w:lvl w:ilvl="0" w:tplc="A874E43C">
      <w:numFmt w:val="bullet"/>
      <w:lvlText w:val=""/>
      <w:lvlJc w:val="left"/>
      <w:pPr>
        <w:ind w:left="720" w:hanging="360"/>
      </w:pPr>
      <w:rPr>
        <w:rFonts w:ascii="Symbol" w:eastAsia="Times"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05B47ABD"/>
    <w:multiLevelType w:val="hybridMultilevel"/>
    <w:tmpl w:val="0720A07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071F61AE"/>
    <w:multiLevelType w:val="hybridMultilevel"/>
    <w:tmpl w:val="48C88632"/>
    <w:lvl w:ilvl="0" w:tplc="CF1E29D0">
      <w:start w:val="1"/>
      <w:numFmt w:val="decimal"/>
      <w:lvlText w:val="%1."/>
      <w:lvlJc w:val="left"/>
      <w:pPr>
        <w:ind w:left="720" w:hanging="360"/>
      </w:pPr>
      <w:rPr>
        <w:rFonts w:ascii="Calibri" w:hAnsi="Calibri" w:hint="default"/>
        <w:sz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1BCC1C72"/>
    <w:multiLevelType w:val="hybridMultilevel"/>
    <w:tmpl w:val="0CC09B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0951B72"/>
    <w:multiLevelType w:val="hybridMultilevel"/>
    <w:tmpl w:val="4FDAB44C"/>
    <w:lvl w:ilvl="0" w:tplc="110EBB0E">
      <w:start w:val="1"/>
      <w:numFmt w:val="decimal"/>
      <w:lvlText w:val="%1."/>
      <w:lvlJc w:val="left"/>
      <w:pPr>
        <w:ind w:left="720" w:hanging="360"/>
      </w:pPr>
      <w:rPr>
        <w:rFonts w:ascii="Calibri" w:hAnsi="Calibri" w:hint="default"/>
        <w:sz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241B46DB"/>
    <w:multiLevelType w:val="hybridMultilevel"/>
    <w:tmpl w:val="E49828D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AC33175"/>
    <w:multiLevelType w:val="hybridMultilevel"/>
    <w:tmpl w:val="30F6BA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B685E2A"/>
    <w:multiLevelType w:val="hybridMultilevel"/>
    <w:tmpl w:val="915623F6"/>
    <w:lvl w:ilvl="0" w:tplc="B08805C0">
      <w:start w:val="1"/>
      <w:numFmt w:val="bullet"/>
      <w:lvlText w:val=""/>
      <w:lvlJc w:val="left"/>
      <w:pPr>
        <w:ind w:left="720" w:hanging="360"/>
      </w:pPr>
      <w:rPr>
        <w:rFonts w:ascii="Wingdings 2" w:hAnsi="Wingdings 2" w:hint="default"/>
        <w:color w:val="00679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1275E42"/>
    <w:multiLevelType w:val="hybridMultilevel"/>
    <w:tmpl w:val="C6D0CE6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8EF5E2D"/>
    <w:multiLevelType w:val="hybridMultilevel"/>
    <w:tmpl w:val="6AC43EE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BF45253"/>
    <w:multiLevelType w:val="hybridMultilevel"/>
    <w:tmpl w:val="273A597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1FB76EA"/>
    <w:multiLevelType w:val="hybridMultilevel"/>
    <w:tmpl w:val="A7D879B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42A3248E"/>
    <w:multiLevelType w:val="hybridMultilevel"/>
    <w:tmpl w:val="3EC21A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5FE5EAC"/>
    <w:multiLevelType w:val="hybridMultilevel"/>
    <w:tmpl w:val="7262B5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A816FB8"/>
    <w:multiLevelType w:val="hybridMultilevel"/>
    <w:tmpl w:val="551A1ACE"/>
    <w:lvl w:ilvl="0" w:tplc="19D2DE82">
      <w:start w:val="1"/>
      <w:numFmt w:val="bullet"/>
      <w:lvlText w:val="¢"/>
      <w:lvlJc w:val="left"/>
      <w:pPr>
        <w:ind w:left="720" w:hanging="360"/>
      </w:pPr>
      <w:rPr>
        <w:rFonts w:ascii="Wingdings" w:hAnsi="Wingdings" w:hint="default"/>
        <w:color w:val="19828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4A8762D8"/>
    <w:multiLevelType w:val="hybridMultilevel"/>
    <w:tmpl w:val="1F1CD1C6"/>
    <w:lvl w:ilvl="0" w:tplc="3FB68926">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4B6F2338"/>
    <w:multiLevelType w:val="hybridMultilevel"/>
    <w:tmpl w:val="9B9AF8C8"/>
    <w:lvl w:ilvl="0" w:tplc="A312714E">
      <w:start w:val="1"/>
      <w:numFmt w:val="bullet"/>
      <w:pStyle w:val="Opsomming"/>
      <w:lvlText w:val=""/>
      <w:lvlJc w:val="left"/>
      <w:pPr>
        <w:ind w:left="720" w:hanging="360"/>
      </w:pPr>
      <w:rPr>
        <w:rFonts w:ascii="Wingdings 2" w:hAnsi="Wingdings 2" w:hint="default"/>
        <w:color w:val="00679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E88023B"/>
    <w:multiLevelType w:val="hybridMultilevel"/>
    <w:tmpl w:val="8D4630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FE07CA2"/>
    <w:multiLevelType w:val="hybridMultilevel"/>
    <w:tmpl w:val="51164224"/>
    <w:lvl w:ilvl="0" w:tplc="A91C097E">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0" w15:restartNumberingAfterBreak="0">
    <w:nsid w:val="59363DE9"/>
    <w:multiLevelType w:val="hybridMultilevel"/>
    <w:tmpl w:val="9AF67C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3C12F55"/>
    <w:multiLevelType w:val="hybridMultilevel"/>
    <w:tmpl w:val="281E65FE"/>
    <w:lvl w:ilvl="0" w:tplc="85EAECAC">
      <w:start w:val="1"/>
      <w:numFmt w:val="bullet"/>
      <w:lvlText w:val=""/>
      <w:lvlJc w:val="left"/>
      <w:pPr>
        <w:ind w:left="1065" w:hanging="705"/>
      </w:pPr>
      <w:rPr>
        <w:rFonts w:ascii="Symbol" w:hAnsi="Symbol" w:hint="default"/>
        <w:color w:val="675E47" w:themeColor="tex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6B1A23BD"/>
    <w:multiLevelType w:val="hybridMultilevel"/>
    <w:tmpl w:val="5DAE4F7A"/>
    <w:lvl w:ilvl="0" w:tplc="7B1C51CC">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6BCE1C76"/>
    <w:multiLevelType w:val="hybridMultilevel"/>
    <w:tmpl w:val="3E989726"/>
    <w:lvl w:ilvl="0" w:tplc="CF1E29D0">
      <w:start w:val="1"/>
      <w:numFmt w:val="decimal"/>
      <w:lvlText w:val="%1."/>
      <w:lvlJc w:val="left"/>
      <w:pPr>
        <w:ind w:left="720" w:hanging="360"/>
      </w:pPr>
      <w:rPr>
        <w:rFonts w:ascii="Calibri" w:hAnsi="Calibri" w:hint="default"/>
        <w:sz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6C2056B2"/>
    <w:multiLevelType w:val="hybridMultilevel"/>
    <w:tmpl w:val="80BC270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D372323"/>
    <w:multiLevelType w:val="hybridMultilevel"/>
    <w:tmpl w:val="72D008D8"/>
    <w:lvl w:ilvl="0" w:tplc="B08805C0">
      <w:start w:val="1"/>
      <w:numFmt w:val="bullet"/>
      <w:lvlText w:val=""/>
      <w:lvlJc w:val="left"/>
      <w:pPr>
        <w:ind w:left="720" w:hanging="360"/>
      </w:pPr>
      <w:rPr>
        <w:rFonts w:ascii="Wingdings 2" w:hAnsi="Wingdings 2" w:hint="default"/>
        <w:color w:val="00679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2E33488"/>
    <w:multiLevelType w:val="hybridMultilevel"/>
    <w:tmpl w:val="0CE61C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73107C1D"/>
    <w:multiLevelType w:val="hybridMultilevel"/>
    <w:tmpl w:val="6582C3EE"/>
    <w:lvl w:ilvl="0" w:tplc="B1442214">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75E060F6"/>
    <w:multiLevelType w:val="hybridMultilevel"/>
    <w:tmpl w:val="0EF41B38"/>
    <w:lvl w:ilvl="0" w:tplc="19D2DE82">
      <w:start w:val="1"/>
      <w:numFmt w:val="bullet"/>
      <w:lvlText w:val="¢"/>
      <w:lvlJc w:val="left"/>
      <w:pPr>
        <w:ind w:left="720" w:hanging="360"/>
      </w:pPr>
      <w:rPr>
        <w:rFonts w:ascii="Wingdings" w:hAnsi="Wingdings" w:hint="default"/>
        <w:color w:val="19828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8116C49"/>
    <w:multiLevelType w:val="hybridMultilevel"/>
    <w:tmpl w:val="E6D282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29"/>
  </w:num>
  <w:num w:numId="22">
    <w:abstractNumId w:val="24"/>
  </w:num>
  <w:num w:numId="23">
    <w:abstractNumId w:val="12"/>
  </w:num>
  <w:num w:numId="24">
    <w:abstractNumId w:val="32"/>
  </w:num>
  <w:num w:numId="25">
    <w:abstractNumId w:val="11"/>
  </w:num>
  <w:num w:numId="26">
    <w:abstractNumId w:val="28"/>
  </w:num>
  <w:num w:numId="27">
    <w:abstractNumId w:val="30"/>
  </w:num>
  <w:num w:numId="28">
    <w:abstractNumId w:val="26"/>
  </w:num>
  <w:num w:numId="29">
    <w:abstractNumId w:val="37"/>
  </w:num>
  <w:num w:numId="30">
    <w:abstractNumId w:val="25"/>
  </w:num>
  <w:num w:numId="31">
    <w:abstractNumId w:val="38"/>
  </w:num>
  <w:num w:numId="32">
    <w:abstractNumId w:val="27"/>
  </w:num>
  <w:num w:numId="33">
    <w:abstractNumId w:val="35"/>
  </w:num>
  <w:num w:numId="34">
    <w:abstractNumId w:val="18"/>
  </w:num>
  <w:num w:numId="35">
    <w:abstractNumId w:val="31"/>
  </w:num>
  <w:num w:numId="36">
    <w:abstractNumId w:val="23"/>
  </w:num>
  <w:num w:numId="37">
    <w:abstractNumId w:val="20"/>
  </w:num>
  <w:num w:numId="38">
    <w:abstractNumId w:val="34"/>
  </w:num>
  <w:num w:numId="39">
    <w:abstractNumId w:val="17"/>
  </w:num>
  <w:num w:numId="40">
    <w:abstractNumId w:val="39"/>
  </w:num>
  <w:num w:numId="41">
    <w:abstractNumId w:val="19"/>
  </w:num>
  <w:num w:numId="42">
    <w:abstractNumId w:val="22"/>
  </w:num>
  <w:num w:numId="43">
    <w:abstractNumId w:val="21"/>
  </w:num>
  <w:num w:numId="44">
    <w:abstractNumId w:val="13"/>
  </w:num>
  <w:num w:numId="45">
    <w:abstractNumId w:val="33"/>
  </w:num>
  <w:num w:numId="46">
    <w:abstractNumId w:val="15"/>
  </w:num>
  <w:num w:numId="47">
    <w:abstractNumId w:val="14"/>
  </w:num>
  <w:num w:numId="48">
    <w:abstractNumId w:val="36"/>
  </w:num>
  <w:num w:numId="49">
    <w:abstractNumId w:val="10"/>
  </w:num>
  <w:num w:numId="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hideGrammaticalErrors/>
  <w:proofState w:spelling="clean"/>
  <w:defaultTabStop w:val="720"/>
  <w:hyphenationZone w:val="425"/>
  <w:drawingGridHorizontalSpacing w:val="11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609"/>
    <w:rsid w:val="00051532"/>
    <w:rsid w:val="0008350E"/>
    <w:rsid w:val="0009158E"/>
    <w:rsid w:val="00093209"/>
    <w:rsid w:val="000A4095"/>
    <w:rsid w:val="000B5401"/>
    <w:rsid w:val="000C6D1F"/>
    <w:rsid w:val="000E1A4D"/>
    <w:rsid w:val="000E72B8"/>
    <w:rsid w:val="00113804"/>
    <w:rsid w:val="0013311C"/>
    <w:rsid w:val="00181BD7"/>
    <w:rsid w:val="00194E1C"/>
    <w:rsid w:val="001B6799"/>
    <w:rsid w:val="001D1660"/>
    <w:rsid w:val="001E30F1"/>
    <w:rsid w:val="001E585D"/>
    <w:rsid w:val="00206993"/>
    <w:rsid w:val="00260694"/>
    <w:rsid w:val="002C30E6"/>
    <w:rsid w:val="00304699"/>
    <w:rsid w:val="0034207A"/>
    <w:rsid w:val="003503E8"/>
    <w:rsid w:val="00367E7F"/>
    <w:rsid w:val="00386F87"/>
    <w:rsid w:val="003B3626"/>
    <w:rsid w:val="003B7965"/>
    <w:rsid w:val="003C6C1B"/>
    <w:rsid w:val="003D4A13"/>
    <w:rsid w:val="003F7AF7"/>
    <w:rsid w:val="00402414"/>
    <w:rsid w:val="00490C85"/>
    <w:rsid w:val="00496F28"/>
    <w:rsid w:val="004B21E4"/>
    <w:rsid w:val="004B64A0"/>
    <w:rsid w:val="004C5AC4"/>
    <w:rsid w:val="004D39C9"/>
    <w:rsid w:val="00504A4A"/>
    <w:rsid w:val="00505EA3"/>
    <w:rsid w:val="00534848"/>
    <w:rsid w:val="00543403"/>
    <w:rsid w:val="005563CB"/>
    <w:rsid w:val="00561193"/>
    <w:rsid w:val="00562751"/>
    <w:rsid w:val="005E7301"/>
    <w:rsid w:val="005F335D"/>
    <w:rsid w:val="0062164C"/>
    <w:rsid w:val="00634EEF"/>
    <w:rsid w:val="006567F3"/>
    <w:rsid w:val="00666786"/>
    <w:rsid w:val="0066679D"/>
    <w:rsid w:val="00674B1B"/>
    <w:rsid w:val="006C16F4"/>
    <w:rsid w:val="006C7266"/>
    <w:rsid w:val="006E608A"/>
    <w:rsid w:val="006E79C0"/>
    <w:rsid w:val="00734756"/>
    <w:rsid w:val="007642E0"/>
    <w:rsid w:val="00773E91"/>
    <w:rsid w:val="00793FE4"/>
    <w:rsid w:val="007A3913"/>
    <w:rsid w:val="007A6184"/>
    <w:rsid w:val="007B0FC4"/>
    <w:rsid w:val="007B6261"/>
    <w:rsid w:val="007C5961"/>
    <w:rsid w:val="007C5A88"/>
    <w:rsid w:val="007E47B8"/>
    <w:rsid w:val="007F5B94"/>
    <w:rsid w:val="00822C8E"/>
    <w:rsid w:val="00836379"/>
    <w:rsid w:val="00837DF5"/>
    <w:rsid w:val="00845591"/>
    <w:rsid w:val="00845A7A"/>
    <w:rsid w:val="00870286"/>
    <w:rsid w:val="00873B87"/>
    <w:rsid w:val="008C6035"/>
    <w:rsid w:val="00911D63"/>
    <w:rsid w:val="00925E39"/>
    <w:rsid w:val="009C3D47"/>
    <w:rsid w:val="009D0BEF"/>
    <w:rsid w:val="009E39E4"/>
    <w:rsid w:val="009F139E"/>
    <w:rsid w:val="00A46EDA"/>
    <w:rsid w:val="00A501D1"/>
    <w:rsid w:val="00A67758"/>
    <w:rsid w:val="00A71C59"/>
    <w:rsid w:val="00A71DE9"/>
    <w:rsid w:val="00A869DE"/>
    <w:rsid w:val="00A87048"/>
    <w:rsid w:val="00AA3EBC"/>
    <w:rsid w:val="00AB11B5"/>
    <w:rsid w:val="00B0787C"/>
    <w:rsid w:val="00B2050D"/>
    <w:rsid w:val="00B32609"/>
    <w:rsid w:val="00B461B1"/>
    <w:rsid w:val="00B85790"/>
    <w:rsid w:val="00BA4A0B"/>
    <w:rsid w:val="00BC301E"/>
    <w:rsid w:val="00BE2A38"/>
    <w:rsid w:val="00BE6C74"/>
    <w:rsid w:val="00C17915"/>
    <w:rsid w:val="00C4432E"/>
    <w:rsid w:val="00C47D0D"/>
    <w:rsid w:val="00C8355A"/>
    <w:rsid w:val="00C872BF"/>
    <w:rsid w:val="00C905DD"/>
    <w:rsid w:val="00C94D1F"/>
    <w:rsid w:val="00CC1838"/>
    <w:rsid w:val="00CE17AD"/>
    <w:rsid w:val="00CE39F5"/>
    <w:rsid w:val="00D21F67"/>
    <w:rsid w:val="00D277FE"/>
    <w:rsid w:val="00D449D0"/>
    <w:rsid w:val="00D7458A"/>
    <w:rsid w:val="00D801DB"/>
    <w:rsid w:val="00D840D9"/>
    <w:rsid w:val="00D84BD7"/>
    <w:rsid w:val="00DB3FFA"/>
    <w:rsid w:val="00DC285C"/>
    <w:rsid w:val="00DC492B"/>
    <w:rsid w:val="00DF5311"/>
    <w:rsid w:val="00DF6922"/>
    <w:rsid w:val="00DF7270"/>
    <w:rsid w:val="00E1788E"/>
    <w:rsid w:val="00E25DFA"/>
    <w:rsid w:val="00E51717"/>
    <w:rsid w:val="00E56F56"/>
    <w:rsid w:val="00E71271"/>
    <w:rsid w:val="00E81E35"/>
    <w:rsid w:val="00EA001A"/>
    <w:rsid w:val="00EF26AC"/>
    <w:rsid w:val="00F37191"/>
    <w:rsid w:val="00F71C6D"/>
    <w:rsid w:val="00F77806"/>
    <w:rsid w:val="00F900F3"/>
    <w:rsid w:val="00FA0265"/>
    <w:rsid w:val="00FA322F"/>
    <w:rsid w:val="00FD568C"/>
    <w:rsid w:val="00FE16B7"/>
    <w:rsid w:val="00FF4B11"/>
    <w:rsid w:val="00FF6AAE"/>
  </w:rsids>
  <m:mathPr>
    <m:mathFont m:val="Cambria Math"/>
    <m:brkBin m:val="before"/>
    <m:brkBinSub m:val="--"/>
    <m:smallFrac m:val="0"/>
    <m:dispDef/>
    <m:lMargin m:val="0"/>
    <m:rMargin m:val="0"/>
    <m:defJc m:val="centerGroup"/>
    <m:wrapIndent m:val="1440"/>
    <m:intLim m:val="subSup"/>
    <m:naryLim m:val="undOvr"/>
  </m:mathPr>
  <w:attachedSchema w:val="urn:DocumentPartTemplate"/>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3FFFD682"/>
  <w15:docId w15:val="{BEB23E41-B469-4D55-8F2A-8A2C66E9E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pPr>
      <w:spacing w:after="160" w:line="264" w:lineRule="auto"/>
    </w:pPr>
    <w:rPr>
      <w:sz w:val="21"/>
    </w:rPr>
  </w:style>
  <w:style w:type="paragraph" w:styleId="Kop1">
    <w:name w:val="heading 1"/>
    <w:basedOn w:val="Standaard"/>
    <w:next w:val="Standaard"/>
    <w:link w:val="Kop1Char"/>
    <w:qFormat/>
    <w:rsid w:val="000E1A4D"/>
    <w:pPr>
      <w:outlineLvl w:val="0"/>
    </w:pPr>
    <w:rPr>
      <w:rFonts w:ascii="Trebuchet MS" w:hAnsi="Trebuchet MS"/>
      <w:color w:val="00619B"/>
      <w:sz w:val="28"/>
      <w:szCs w:val="28"/>
    </w:rPr>
  </w:style>
  <w:style w:type="paragraph" w:styleId="Kop2">
    <w:name w:val="heading 2"/>
    <w:basedOn w:val="Standaard"/>
    <w:next w:val="Standaard"/>
    <w:link w:val="Kop2Char"/>
    <w:unhideWhenUsed/>
    <w:qFormat/>
    <w:rsid w:val="000E1A4D"/>
    <w:pPr>
      <w:shd w:val="clear" w:color="auto" w:fill="FFFFFF"/>
      <w:spacing w:after="48" w:line="240" w:lineRule="auto"/>
      <w:textAlignment w:val="baseline"/>
      <w:outlineLvl w:val="1"/>
    </w:pPr>
    <w:rPr>
      <w:rFonts w:ascii="Trebuchet MS" w:eastAsia="Times New Roman" w:hAnsi="Trebuchet MS" w:cs="Times New Roman"/>
      <w:color w:val="00679F"/>
      <w:kern w:val="36"/>
      <w:sz w:val="20"/>
      <w:szCs w:val="20"/>
    </w:rPr>
  </w:style>
  <w:style w:type="paragraph" w:styleId="Kop3">
    <w:name w:val="heading 3"/>
    <w:basedOn w:val="Standaard"/>
    <w:next w:val="Standaard"/>
    <w:link w:val="Kop3Char"/>
    <w:uiPriority w:val="9"/>
    <w:unhideWhenUsed/>
    <w:qFormat/>
    <w:rsid w:val="00925E39"/>
    <w:pPr>
      <w:pBdr>
        <w:bottom w:val="single" w:sz="4" w:space="1" w:color="auto"/>
      </w:pBdr>
      <w:tabs>
        <w:tab w:val="left" w:pos="220"/>
        <w:tab w:val="left" w:pos="720"/>
      </w:tabs>
      <w:autoSpaceDE w:val="0"/>
      <w:autoSpaceDN w:val="0"/>
      <w:adjustRightInd w:val="0"/>
      <w:spacing w:after="60" w:line="240" w:lineRule="auto"/>
      <w:outlineLvl w:val="2"/>
    </w:pPr>
    <w:rPr>
      <w:rFonts w:ascii="Trebuchet MS" w:eastAsia="Times New Roman" w:hAnsi="Trebuchet MS" w:cs="Calibri"/>
      <w:b/>
      <w:lang w:val="nl-NL"/>
    </w:rPr>
  </w:style>
  <w:style w:type="paragraph" w:styleId="Kop4">
    <w:name w:val="heading 4"/>
    <w:basedOn w:val="Standaard"/>
    <w:next w:val="Standaard"/>
    <w:link w:val="Kop4Char"/>
    <w:uiPriority w:val="9"/>
    <w:unhideWhenUsed/>
    <w:qFormat/>
    <w:rsid w:val="00925E39"/>
    <w:pPr>
      <w:tabs>
        <w:tab w:val="left" w:pos="220"/>
        <w:tab w:val="left" w:pos="720"/>
      </w:tabs>
      <w:autoSpaceDE w:val="0"/>
      <w:autoSpaceDN w:val="0"/>
      <w:adjustRightInd w:val="0"/>
      <w:spacing w:after="60" w:line="240" w:lineRule="auto"/>
      <w:outlineLvl w:val="3"/>
    </w:pPr>
    <w:rPr>
      <w:rFonts w:ascii="Trebuchet MS" w:eastAsia="Times New Roman" w:hAnsi="Trebuchet MS" w:cs="Calibri"/>
      <w:b/>
      <w:lang w:val="nl-NL"/>
    </w:rPr>
  </w:style>
  <w:style w:type="paragraph" w:styleId="Kop5">
    <w:name w:val="heading 5"/>
    <w:basedOn w:val="Standaard"/>
    <w:next w:val="Standaard"/>
    <w:link w:val="Kop5Char"/>
    <w:uiPriority w:val="9"/>
    <w:semiHidden/>
    <w:unhideWhenUsed/>
    <w:qFormat/>
    <w:pPr>
      <w:keepNext/>
      <w:keepLines/>
      <w:spacing w:before="200" w:after="0"/>
      <w:outlineLvl w:val="4"/>
    </w:pPr>
    <w:rPr>
      <w:rFonts w:asciiTheme="majorHAnsi" w:eastAsiaTheme="majorEastAsia" w:hAnsiTheme="majorHAnsi" w:cstheme="majorBidi"/>
      <w:color w:val="A9A57C" w:themeColor="accent1"/>
      <w:sz w:val="22"/>
    </w:rPr>
  </w:style>
  <w:style w:type="paragraph" w:styleId="Kop6">
    <w:name w:val="heading 6"/>
    <w:basedOn w:val="Standaard"/>
    <w:next w:val="Standaard"/>
    <w:link w:val="Kop6Char"/>
    <w:uiPriority w:val="9"/>
    <w:semiHidden/>
    <w:unhideWhenUsed/>
    <w:qFormat/>
    <w:pPr>
      <w:keepNext/>
      <w:keepLines/>
      <w:spacing w:before="200" w:after="0"/>
      <w:outlineLvl w:val="5"/>
    </w:pPr>
    <w:rPr>
      <w:rFonts w:asciiTheme="majorHAnsi" w:eastAsiaTheme="majorEastAsia" w:hAnsiTheme="majorHAnsi" w:cstheme="majorBidi"/>
      <w:i/>
      <w:iCs/>
      <w:color w:val="A9A57C" w:themeColor="accent1"/>
      <w:sz w:val="22"/>
    </w:rPr>
  </w:style>
  <w:style w:type="paragraph" w:styleId="Kop7">
    <w:name w:val="heading 7"/>
    <w:basedOn w:val="Standaard"/>
    <w:next w:val="Standaard"/>
    <w:link w:val="Kop7Char"/>
    <w:uiPriority w:val="9"/>
    <w:semiHidden/>
    <w:unhideWhenUsed/>
    <w:qFormat/>
    <w:pPr>
      <w:keepNext/>
      <w:keepLines/>
      <w:spacing w:before="200" w:after="0"/>
      <w:outlineLvl w:val="6"/>
    </w:pPr>
    <w:rPr>
      <w:rFonts w:asciiTheme="majorHAnsi" w:eastAsiaTheme="majorEastAsia" w:hAnsiTheme="majorHAnsi" w:cstheme="majorBidi"/>
      <w:i/>
      <w:iCs/>
      <w:color w:val="2F2B20" w:themeColor="text1"/>
      <w:sz w:val="22"/>
    </w:rPr>
  </w:style>
  <w:style w:type="paragraph" w:styleId="Kop8">
    <w:name w:val="heading 8"/>
    <w:basedOn w:val="Standaard"/>
    <w:next w:val="Standaard"/>
    <w:link w:val="Kop8Char"/>
    <w:uiPriority w:val="9"/>
    <w:semiHidden/>
    <w:unhideWhenUsed/>
    <w:qFormat/>
    <w:pPr>
      <w:keepNext/>
      <w:keepLines/>
      <w:spacing w:before="200" w:after="0"/>
      <w:outlineLvl w:val="7"/>
    </w:pPr>
    <w:rPr>
      <w:rFonts w:asciiTheme="majorHAnsi" w:eastAsiaTheme="majorEastAsia" w:hAnsiTheme="majorHAnsi" w:cstheme="majorBidi"/>
      <w:color w:val="2F2B20" w:themeColor="text1"/>
      <w:sz w:val="20"/>
      <w:szCs w:val="20"/>
    </w:rPr>
  </w:style>
  <w:style w:type="paragraph" w:styleId="Kop9">
    <w:name w:val="heading 9"/>
    <w:basedOn w:val="Standaard"/>
    <w:next w:val="Standaard"/>
    <w:link w:val="Kop9Char"/>
    <w:uiPriority w:val="9"/>
    <w:semiHidden/>
    <w:unhideWhenUsed/>
    <w:qFormat/>
    <w:pPr>
      <w:keepNext/>
      <w:keepLines/>
      <w:spacing w:before="200" w:after="0"/>
      <w:outlineLvl w:val="8"/>
    </w:pPr>
    <w:rPr>
      <w:rFonts w:asciiTheme="majorHAnsi" w:eastAsiaTheme="majorEastAsia" w:hAnsiTheme="majorHAnsi" w:cstheme="majorBidi"/>
      <w:i/>
      <w:iCs/>
      <w:color w:val="2F2B20" w:themeColor="text1"/>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0E1A4D"/>
    <w:rPr>
      <w:rFonts w:ascii="Trebuchet MS" w:hAnsi="Trebuchet MS"/>
      <w:color w:val="00619B"/>
      <w:sz w:val="28"/>
      <w:szCs w:val="28"/>
    </w:rPr>
  </w:style>
  <w:style w:type="character" w:customStyle="1" w:styleId="Kop2Char">
    <w:name w:val="Kop 2 Char"/>
    <w:basedOn w:val="Standaardalinea-lettertype"/>
    <w:link w:val="Kop2"/>
    <w:rsid w:val="000E1A4D"/>
    <w:rPr>
      <w:rFonts w:ascii="Trebuchet MS" w:eastAsia="Times New Roman" w:hAnsi="Trebuchet MS" w:cs="Times New Roman"/>
      <w:color w:val="00679F"/>
      <w:kern w:val="36"/>
      <w:sz w:val="20"/>
      <w:szCs w:val="20"/>
      <w:shd w:val="clear" w:color="auto" w:fill="FFFFFF"/>
    </w:rPr>
  </w:style>
  <w:style w:type="character" w:customStyle="1" w:styleId="Kop3Char">
    <w:name w:val="Kop 3 Char"/>
    <w:basedOn w:val="Standaardalinea-lettertype"/>
    <w:link w:val="Kop3"/>
    <w:uiPriority w:val="9"/>
    <w:rsid w:val="00925E39"/>
    <w:rPr>
      <w:rFonts w:ascii="Trebuchet MS" w:eastAsia="Times New Roman" w:hAnsi="Trebuchet MS" w:cs="Calibri"/>
      <w:b/>
      <w:sz w:val="21"/>
      <w:lang w:val="nl-NL"/>
    </w:rPr>
  </w:style>
  <w:style w:type="character" w:customStyle="1" w:styleId="Kop4Char">
    <w:name w:val="Kop 4 Char"/>
    <w:basedOn w:val="Standaardalinea-lettertype"/>
    <w:link w:val="Kop4"/>
    <w:uiPriority w:val="9"/>
    <w:rsid w:val="00925E39"/>
    <w:rPr>
      <w:rFonts w:ascii="Trebuchet MS" w:eastAsia="Times New Roman" w:hAnsi="Trebuchet MS" w:cs="Calibri"/>
      <w:b/>
      <w:sz w:val="21"/>
      <w:lang w:val="nl-NL"/>
    </w:rPr>
  </w:style>
  <w:style w:type="character" w:customStyle="1" w:styleId="Kop5Char">
    <w:name w:val="Kop 5 Char"/>
    <w:basedOn w:val="Standaardalinea-lettertype"/>
    <w:link w:val="Kop5"/>
    <w:uiPriority w:val="9"/>
    <w:semiHidden/>
    <w:rPr>
      <w:rFonts w:asciiTheme="majorHAnsi" w:eastAsiaTheme="majorEastAsia" w:hAnsiTheme="majorHAnsi" w:cstheme="majorBidi"/>
      <w:color w:val="000000"/>
    </w:rPr>
  </w:style>
  <w:style w:type="character" w:customStyle="1" w:styleId="Kop6Char">
    <w:name w:val="Kop 6 Char"/>
    <w:basedOn w:val="Standaardalinea-lettertype"/>
    <w:link w:val="Kop6"/>
    <w:uiPriority w:val="9"/>
    <w:semiHidden/>
    <w:rPr>
      <w:rFonts w:asciiTheme="majorHAnsi" w:eastAsiaTheme="majorEastAsia" w:hAnsiTheme="majorHAnsi" w:cstheme="majorBidi"/>
      <w:i/>
      <w:iCs/>
      <w:color w:val="000000"/>
    </w:rPr>
  </w:style>
  <w:style w:type="character" w:customStyle="1" w:styleId="Kop7Char">
    <w:name w:val="Kop 7 Char"/>
    <w:basedOn w:val="Standaardalinea-lettertype"/>
    <w:link w:val="Kop7"/>
    <w:uiPriority w:val="9"/>
    <w:semiHidden/>
    <w:rPr>
      <w:rFonts w:asciiTheme="majorHAnsi" w:eastAsiaTheme="majorEastAsia" w:hAnsiTheme="majorHAnsi" w:cstheme="majorBidi"/>
      <w:i/>
      <w:iCs/>
      <w:color w:val="000000"/>
    </w:rPr>
  </w:style>
  <w:style w:type="character" w:customStyle="1" w:styleId="Kop8Char">
    <w:name w:val="Kop 8 Char"/>
    <w:basedOn w:val="Standaardalinea-lettertype"/>
    <w:link w:val="Kop8"/>
    <w:uiPriority w:val="9"/>
    <w:semiHidden/>
    <w:rPr>
      <w:rFonts w:asciiTheme="majorHAnsi" w:eastAsiaTheme="majorEastAsia" w:hAnsiTheme="majorHAnsi" w:cstheme="majorBidi"/>
      <w:color w:val="000000"/>
      <w:sz w:val="20"/>
      <w:szCs w:val="20"/>
    </w:rPr>
  </w:style>
  <w:style w:type="character" w:customStyle="1" w:styleId="Kop9Char">
    <w:name w:val="Kop 9 Char"/>
    <w:basedOn w:val="Standaardalinea-lettertype"/>
    <w:link w:val="Kop9"/>
    <w:uiPriority w:val="9"/>
    <w:semiHidden/>
    <w:rPr>
      <w:rFonts w:asciiTheme="majorHAnsi" w:eastAsiaTheme="majorEastAsia" w:hAnsiTheme="majorHAnsi" w:cstheme="majorBidi"/>
      <w:i/>
      <w:iCs/>
      <w:color w:val="000000"/>
      <w:sz w:val="20"/>
      <w:szCs w:val="20"/>
    </w:rPr>
  </w:style>
  <w:style w:type="character" w:styleId="Zwaar">
    <w:name w:val="Strong"/>
    <w:uiPriority w:val="22"/>
    <w:qFormat/>
    <w:rsid w:val="000E1A4D"/>
    <w:rPr>
      <w:rFonts w:ascii="Trebuchet MS" w:eastAsia="Times New Roman" w:hAnsi="Trebuchet MS" w:cs="Times New Roman"/>
      <w:color w:val="000000"/>
      <w:sz w:val="20"/>
      <w:szCs w:val="20"/>
    </w:rPr>
  </w:style>
  <w:style w:type="character" w:styleId="Nadruk">
    <w:name w:val="Emphasis"/>
    <w:basedOn w:val="Standaardalinea-lettertype"/>
    <w:uiPriority w:val="20"/>
    <w:qFormat/>
    <w:rPr>
      <w:i/>
      <w:iCs/>
      <w:color w:val="000000"/>
    </w:rPr>
  </w:style>
  <w:style w:type="character" w:customStyle="1" w:styleId="Tekenvoorintensievereferentie">
    <w:name w:val="Teken voor intensieve referentie"/>
    <w:basedOn w:val="Standaardalinea-lettertype"/>
    <w:uiPriority w:val="32"/>
    <w:rPr>
      <w:rFonts w:cs="Times New Roman"/>
      <w:b/>
      <w:color w:val="000000"/>
      <w:szCs w:val="20"/>
      <w:u w:val="single"/>
    </w:rPr>
  </w:style>
  <w:style w:type="character" w:customStyle="1" w:styleId="Tekensvoorsubtielereferentie">
    <w:name w:val="Tekens voor subtiele referentie"/>
    <w:basedOn w:val="Standaardalinea-lettertype"/>
    <w:uiPriority w:val="31"/>
    <w:rPr>
      <w:rFonts w:cs="Times New Roman"/>
      <w:color w:val="000000"/>
      <w:szCs w:val="20"/>
      <w:u w:val="single"/>
    </w:rPr>
  </w:style>
  <w:style w:type="character" w:customStyle="1" w:styleId="Tekensvoorboektitel">
    <w:name w:val="Tekens voor boektitel"/>
    <w:basedOn w:val="Standaardalinea-lettertype"/>
    <w:uiPriority w:val="33"/>
    <w:rPr>
      <w:rFonts w:asciiTheme="majorHAnsi" w:hAnsiTheme="majorHAnsi" w:cs="Times New Roman"/>
      <w:b/>
      <w:i/>
      <w:color w:val="000000"/>
      <w:szCs w:val="20"/>
    </w:rPr>
  </w:style>
  <w:style w:type="character" w:customStyle="1" w:styleId="Tekenvoorintensievenadruk">
    <w:name w:val="Teken voor intensieve nadruk"/>
    <w:basedOn w:val="Standaardalinea-lettertype"/>
    <w:uiPriority w:val="21"/>
    <w:rPr>
      <w:rFonts w:cs="Times New Roman"/>
      <w:b/>
      <w:i/>
      <w:color w:val="000000"/>
      <w:szCs w:val="20"/>
    </w:rPr>
  </w:style>
  <w:style w:type="character" w:customStyle="1" w:styleId="Tekensvoorsubtielenadruk">
    <w:name w:val="Tekens voor subtiele nadruk"/>
    <w:basedOn w:val="Standaardalinea-lettertype"/>
    <w:uiPriority w:val="19"/>
    <w:rPr>
      <w:rFonts w:cs="Times New Roman"/>
      <w:i/>
      <w:color w:val="000000"/>
      <w:szCs w:val="20"/>
    </w:rPr>
  </w:style>
  <w:style w:type="paragraph" w:styleId="Citaat">
    <w:name w:val="Quote"/>
    <w:basedOn w:val="Standaard"/>
    <w:next w:val="Standaard"/>
    <w:link w:val="CitaatChar"/>
    <w:uiPriority w:val="29"/>
    <w:qFormat/>
    <w:pPr>
      <w:spacing w:before="160" w:line="300" w:lineRule="auto"/>
      <w:ind w:left="144" w:right="144"/>
      <w:jc w:val="center"/>
    </w:pPr>
    <w:rPr>
      <w:rFonts w:asciiTheme="majorHAnsi" w:eastAsiaTheme="minorEastAsia" w:hAnsiTheme="majorHAnsi"/>
      <w:i/>
      <w:iCs/>
      <w:color w:val="A9A57C" w:themeColor="accent1"/>
      <w:sz w:val="24"/>
      <w14:ligatures w14:val="standard"/>
      <w14:numForm w14:val="oldStyle"/>
    </w:rPr>
  </w:style>
  <w:style w:type="character" w:customStyle="1" w:styleId="CitaatChar">
    <w:name w:val="Citaat Char"/>
    <w:basedOn w:val="Standaardalinea-lettertype"/>
    <w:link w:val="Citaat"/>
    <w:uiPriority w:val="29"/>
    <w:rPr>
      <w:rFonts w:asciiTheme="majorHAnsi" w:eastAsiaTheme="minorEastAsia" w:hAnsiTheme="majorHAnsi"/>
      <w:i/>
      <w:iCs/>
      <w:color w:val="000000"/>
      <w:sz w:val="24"/>
      <w14:ligatures w14:val="standard"/>
      <w14:numForm w14:val="oldStyle"/>
    </w:rPr>
  </w:style>
  <w:style w:type="paragraph" w:styleId="Duidelijkcitaat">
    <w:name w:val="Intense Quote"/>
    <w:basedOn w:val="Standaard"/>
    <w:next w:val="Standaard"/>
    <w:link w:val="DuidelijkcitaatChar"/>
    <w:uiPriority w:val="30"/>
    <w:qFormat/>
    <w:pPr>
      <w:pBdr>
        <w:top w:val="single" w:sz="36" w:space="8" w:color="A9A57C" w:themeColor="accent1"/>
        <w:left w:val="single" w:sz="36" w:space="8" w:color="A9A57C" w:themeColor="accent1"/>
        <w:bottom w:val="single" w:sz="36" w:space="8" w:color="A9A57C" w:themeColor="accent1"/>
        <w:right w:val="single" w:sz="36" w:space="8" w:color="A9A57C" w:themeColor="accent1"/>
      </w:pBdr>
      <w:shd w:val="clear" w:color="auto" w:fill="A9A57C" w:themeFill="accent1"/>
      <w:spacing w:before="200" w:after="280" w:line="300" w:lineRule="auto"/>
      <w:ind w:left="936" w:right="936"/>
      <w:jc w:val="center"/>
    </w:pPr>
    <w:rPr>
      <w:rFonts w:eastAsiaTheme="minorEastAsia"/>
      <w:b/>
      <w:bCs/>
      <w:i/>
      <w:iCs/>
      <w:color w:val="FFFFFF" w:themeColor="background1"/>
      <w14:ligatures w14:val="standard"/>
      <w14:numForm w14:val="oldStyle"/>
    </w:rPr>
  </w:style>
  <w:style w:type="table" w:styleId="Tabelraster">
    <w:name w:val="Table Grid"/>
    <w:basedOn w:val="Standaardtabel"/>
    <w:uiPriority w:val="1"/>
    <w:pPr>
      <w:spacing w:after="0" w:line="240" w:lineRule="auto"/>
    </w:pPr>
    <w:tblPr>
      <w:tblBorders>
        <w:top w:val="single" w:sz="4" w:space="0" w:color="2F2B20" w:themeColor="text1"/>
        <w:left w:val="single" w:sz="4" w:space="0" w:color="2F2B20" w:themeColor="text1"/>
        <w:bottom w:val="single" w:sz="4" w:space="0" w:color="2F2B20" w:themeColor="text1"/>
        <w:right w:val="single" w:sz="4" w:space="0" w:color="2F2B20" w:themeColor="text1"/>
        <w:insideH w:val="single" w:sz="4" w:space="0" w:color="2F2B20" w:themeColor="text1"/>
        <w:insideV w:val="single" w:sz="4" w:space="0" w:color="2F2B20" w:themeColor="text1"/>
      </w:tblBorders>
    </w:tblPr>
  </w:style>
  <w:style w:type="paragraph" w:styleId="Koptekst">
    <w:name w:val="header"/>
    <w:basedOn w:val="Standaard"/>
    <w:link w:val="KoptekstChar"/>
    <w:uiPriority w:val="99"/>
    <w:unhideWhenUsed/>
    <w:pPr>
      <w:tabs>
        <w:tab w:val="center" w:pos="4320"/>
        <w:tab w:val="right" w:pos="8640"/>
      </w:tabs>
    </w:pPr>
  </w:style>
  <w:style w:type="character" w:customStyle="1" w:styleId="KoptekstChar">
    <w:name w:val="Koptekst Char"/>
    <w:basedOn w:val="Standaardalinea-lettertype"/>
    <w:link w:val="Koptekst"/>
    <w:uiPriority w:val="99"/>
    <w:rPr>
      <w:rFonts w:cs="Times New Roman"/>
      <w:color w:val="000000"/>
      <w:szCs w:val="20"/>
    </w:rPr>
  </w:style>
  <w:style w:type="paragraph" w:styleId="Voettekst">
    <w:name w:val="footer"/>
    <w:basedOn w:val="Standaard"/>
    <w:link w:val="VoettekstChar"/>
    <w:uiPriority w:val="99"/>
    <w:unhideWhenUsed/>
    <w:pPr>
      <w:tabs>
        <w:tab w:val="center" w:pos="4320"/>
        <w:tab w:val="right" w:pos="8640"/>
      </w:tabs>
    </w:pPr>
  </w:style>
  <w:style w:type="character" w:customStyle="1" w:styleId="VoettekstChar">
    <w:name w:val="Voettekst Char"/>
    <w:basedOn w:val="Standaardalinea-lettertype"/>
    <w:link w:val="Voettekst"/>
    <w:uiPriority w:val="99"/>
    <w:rPr>
      <w:rFonts w:cs="Times New Roman"/>
      <w:color w:val="000000"/>
      <w:szCs w:val="20"/>
    </w:rPr>
  </w:style>
  <w:style w:type="paragraph" w:styleId="Ballontekst">
    <w:name w:val="Balloon Text"/>
    <w:basedOn w:val="Standaard"/>
    <w:link w:val="BallontekstChar"/>
    <w:uiPriority w:val="99"/>
    <w:semiHidden/>
    <w:unhideWhenUsed/>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color w:val="000000"/>
      <w:sz w:val="16"/>
      <w:szCs w:val="16"/>
    </w:rPr>
  </w:style>
  <w:style w:type="paragraph" w:styleId="Bijschrift">
    <w:name w:val="caption"/>
    <w:basedOn w:val="Standaard"/>
    <w:next w:val="Standaard"/>
    <w:uiPriority w:val="35"/>
    <w:unhideWhenUsed/>
    <w:qFormat/>
    <w:pPr>
      <w:spacing w:line="240" w:lineRule="auto"/>
    </w:pPr>
    <w:rPr>
      <w:rFonts w:eastAsiaTheme="minorEastAsia"/>
      <w:b/>
      <w:bCs/>
      <w:smallCaps/>
      <w:color w:val="675E47" w:themeColor="text2"/>
      <w:spacing w:val="6"/>
      <w:sz w:val="20"/>
      <w:szCs w:val="18"/>
    </w:rPr>
  </w:style>
  <w:style w:type="paragraph" w:styleId="Geenafstand">
    <w:name w:val="No Spacing"/>
    <w:link w:val="GeenafstandChar"/>
    <w:uiPriority w:val="1"/>
    <w:qFormat/>
    <w:pPr>
      <w:spacing w:after="0" w:line="240" w:lineRule="auto"/>
    </w:pPr>
  </w:style>
  <w:style w:type="paragraph" w:styleId="Bloktekst">
    <w:name w:val="Block Text"/>
    <w:aliases w:val="Ingesprongen blok"/>
    <w:uiPriority w:val="40"/>
    <w:pPr>
      <w:pBdr>
        <w:top w:val="single" w:sz="2" w:space="10" w:color="CBC9B0" w:themeColor="accent1" w:themeTint="99"/>
        <w:bottom w:val="single" w:sz="24" w:space="10" w:color="CBC9B0" w:themeColor="accent1" w:themeTint="99"/>
      </w:pBdr>
      <w:spacing w:after="280" w:line="240" w:lineRule="auto"/>
      <w:ind w:left="1440" w:right="1440"/>
      <w:jc w:val="both"/>
    </w:pPr>
    <w:rPr>
      <w:rFonts w:eastAsia="Times New Roman" w:cs="Times New Roman"/>
      <w:color w:val="FFFFFF" w:themeColor="background1"/>
      <w:sz w:val="28"/>
      <w:szCs w:val="28"/>
    </w:rPr>
  </w:style>
  <w:style w:type="paragraph" w:styleId="Lijstopsomteken">
    <w:name w:val="List Bullet"/>
    <w:basedOn w:val="Standaard"/>
    <w:uiPriority w:val="6"/>
    <w:unhideWhenUsed/>
    <w:pPr>
      <w:numPr>
        <w:numId w:val="16"/>
      </w:numPr>
      <w:spacing w:after="0"/>
      <w:contextualSpacing/>
    </w:pPr>
  </w:style>
  <w:style w:type="paragraph" w:styleId="Lijstopsomteken2">
    <w:name w:val="List Bullet 2"/>
    <w:basedOn w:val="Standaard"/>
    <w:uiPriority w:val="6"/>
    <w:unhideWhenUsed/>
    <w:pPr>
      <w:numPr>
        <w:numId w:val="17"/>
      </w:numPr>
      <w:spacing w:after="0"/>
    </w:pPr>
  </w:style>
  <w:style w:type="paragraph" w:styleId="Lijstopsomteken3">
    <w:name w:val="List Bullet 3"/>
    <w:basedOn w:val="Standaard"/>
    <w:uiPriority w:val="6"/>
    <w:unhideWhenUsed/>
    <w:pPr>
      <w:numPr>
        <w:numId w:val="18"/>
      </w:numPr>
      <w:spacing w:after="0"/>
    </w:pPr>
  </w:style>
  <w:style w:type="paragraph" w:styleId="Lijstopsomteken4">
    <w:name w:val="List Bullet 4"/>
    <w:basedOn w:val="Standaard"/>
    <w:uiPriority w:val="6"/>
    <w:unhideWhenUsed/>
    <w:pPr>
      <w:numPr>
        <w:numId w:val="19"/>
      </w:numPr>
      <w:spacing w:after="0"/>
    </w:pPr>
  </w:style>
  <w:style w:type="paragraph" w:styleId="Lijstopsomteken5">
    <w:name w:val="List Bullet 5"/>
    <w:basedOn w:val="Standaard"/>
    <w:uiPriority w:val="6"/>
    <w:unhideWhenUsed/>
    <w:pPr>
      <w:numPr>
        <w:numId w:val="20"/>
      </w:numPr>
      <w:spacing w:after="0"/>
    </w:pPr>
  </w:style>
  <w:style w:type="paragraph" w:styleId="Inhopg1">
    <w:name w:val="toc 1"/>
    <w:basedOn w:val="Standaard"/>
    <w:next w:val="Standaard"/>
    <w:autoRedefine/>
    <w:uiPriority w:val="99"/>
    <w:semiHidden/>
    <w:unhideWhenUsed/>
    <w:pPr>
      <w:tabs>
        <w:tab w:val="right" w:leader="dot" w:pos="8630"/>
      </w:tabs>
      <w:spacing w:after="40" w:line="240" w:lineRule="auto"/>
    </w:pPr>
    <w:rPr>
      <w:smallCaps/>
      <w:noProof/>
      <w:color w:val="9CBEBD" w:themeColor="accent2"/>
    </w:rPr>
  </w:style>
  <w:style w:type="paragraph" w:styleId="Inhopg2">
    <w:name w:val="toc 2"/>
    <w:basedOn w:val="Standaard"/>
    <w:next w:val="Standaard"/>
    <w:autoRedefine/>
    <w:uiPriority w:val="99"/>
    <w:semiHidden/>
    <w:unhideWhenUsed/>
    <w:pPr>
      <w:tabs>
        <w:tab w:val="right" w:leader="dot" w:pos="8630"/>
      </w:tabs>
      <w:spacing w:after="40" w:line="240" w:lineRule="auto"/>
      <w:ind w:left="216"/>
    </w:pPr>
    <w:rPr>
      <w:smallCaps/>
      <w:noProof/>
    </w:rPr>
  </w:style>
  <w:style w:type="paragraph" w:styleId="Inhopg3">
    <w:name w:val="toc 3"/>
    <w:basedOn w:val="Standaard"/>
    <w:next w:val="Standaard"/>
    <w:autoRedefine/>
    <w:uiPriority w:val="99"/>
    <w:semiHidden/>
    <w:unhideWhenUsed/>
    <w:pPr>
      <w:tabs>
        <w:tab w:val="right" w:leader="dot" w:pos="8630"/>
      </w:tabs>
      <w:spacing w:after="40" w:line="240" w:lineRule="auto"/>
      <w:ind w:left="446"/>
    </w:pPr>
    <w:rPr>
      <w:smallCaps/>
      <w:noProof/>
    </w:rPr>
  </w:style>
  <w:style w:type="paragraph" w:styleId="Inhopg4">
    <w:name w:val="toc 4"/>
    <w:basedOn w:val="Standaard"/>
    <w:next w:val="Standaard"/>
    <w:autoRedefine/>
    <w:uiPriority w:val="99"/>
    <w:semiHidden/>
    <w:unhideWhenUsed/>
    <w:pPr>
      <w:tabs>
        <w:tab w:val="right" w:leader="dot" w:pos="8630"/>
      </w:tabs>
      <w:spacing w:after="40" w:line="240" w:lineRule="auto"/>
      <w:ind w:left="662"/>
    </w:pPr>
    <w:rPr>
      <w:smallCaps/>
      <w:noProof/>
    </w:rPr>
  </w:style>
  <w:style w:type="paragraph" w:styleId="Inhopg5">
    <w:name w:val="toc 5"/>
    <w:basedOn w:val="Standaard"/>
    <w:next w:val="Standaard"/>
    <w:autoRedefine/>
    <w:uiPriority w:val="99"/>
    <w:semiHidden/>
    <w:unhideWhenUsed/>
    <w:pPr>
      <w:tabs>
        <w:tab w:val="right" w:leader="dot" w:pos="8630"/>
      </w:tabs>
      <w:spacing w:after="40" w:line="240" w:lineRule="auto"/>
      <w:ind w:left="878"/>
    </w:pPr>
    <w:rPr>
      <w:smallCaps/>
      <w:noProof/>
    </w:rPr>
  </w:style>
  <w:style w:type="paragraph" w:styleId="Inhopg6">
    <w:name w:val="toc 6"/>
    <w:basedOn w:val="Standaard"/>
    <w:next w:val="Standaard"/>
    <w:autoRedefine/>
    <w:uiPriority w:val="99"/>
    <w:semiHidden/>
    <w:unhideWhenUsed/>
    <w:pPr>
      <w:tabs>
        <w:tab w:val="right" w:leader="dot" w:pos="8630"/>
      </w:tabs>
      <w:spacing w:after="40" w:line="240" w:lineRule="auto"/>
      <w:ind w:left="1094"/>
    </w:pPr>
    <w:rPr>
      <w:smallCaps/>
      <w:noProof/>
    </w:rPr>
  </w:style>
  <w:style w:type="paragraph" w:styleId="Inhopg7">
    <w:name w:val="toc 7"/>
    <w:basedOn w:val="Standaard"/>
    <w:next w:val="Standaard"/>
    <w:autoRedefine/>
    <w:uiPriority w:val="99"/>
    <w:semiHidden/>
    <w:unhideWhenUsed/>
    <w:pPr>
      <w:tabs>
        <w:tab w:val="right" w:leader="dot" w:pos="8630"/>
      </w:tabs>
      <w:spacing w:after="40" w:line="240" w:lineRule="auto"/>
      <w:ind w:left="1325"/>
    </w:pPr>
    <w:rPr>
      <w:smallCaps/>
      <w:noProof/>
    </w:rPr>
  </w:style>
  <w:style w:type="paragraph" w:styleId="Inhopg8">
    <w:name w:val="toc 8"/>
    <w:basedOn w:val="Standaard"/>
    <w:next w:val="Standaard"/>
    <w:autoRedefine/>
    <w:uiPriority w:val="99"/>
    <w:semiHidden/>
    <w:unhideWhenUsed/>
    <w:pPr>
      <w:tabs>
        <w:tab w:val="right" w:leader="dot" w:pos="8630"/>
      </w:tabs>
      <w:spacing w:after="40" w:line="240" w:lineRule="auto"/>
      <w:ind w:left="1540"/>
    </w:pPr>
    <w:rPr>
      <w:smallCaps/>
      <w:noProof/>
    </w:rPr>
  </w:style>
  <w:style w:type="paragraph" w:styleId="Inhopg9">
    <w:name w:val="toc 9"/>
    <w:basedOn w:val="Standaard"/>
    <w:next w:val="Standaard"/>
    <w:autoRedefine/>
    <w:uiPriority w:val="99"/>
    <w:semiHidden/>
    <w:unhideWhenUsed/>
    <w:pPr>
      <w:tabs>
        <w:tab w:val="right" w:leader="dot" w:pos="8630"/>
      </w:tabs>
      <w:spacing w:after="40" w:line="240" w:lineRule="auto"/>
      <w:ind w:left="1760"/>
    </w:pPr>
    <w:rPr>
      <w:smallCaps/>
      <w:noProof/>
    </w:rPr>
  </w:style>
  <w:style w:type="character" w:styleId="Hyperlink">
    <w:name w:val="Hyperlink"/>
    <w:basedOn w:val="Standaardalinea-lettertype"/>
    <w:uiPriority w:val="99"/>
    <w:unhideWhenUsed/>
    <w:rPr>
      <w:color w:val="000000"/>
      <w:u w:val="single"/>
    </w:rPr>
  </w:style>
  <w:style w:type="character" w:styleId="Titelvanboek">
    <w:name w:val="Book Title"/>
    <w:basedOn w:val="Standaardalinea-lettertype"/>
    <w:uiPriority w:val="33"/>
    <w:qFormat/>
    <w:rPr>
      <w:b/>
      <w:bCs/>
      <w:caps w:val="0"/>
      <w:smallCaps/>
      <w:spacing w:val="10"/>
    </w:rPr>
  </w:style>
  <w:style w:type="character" w:styleId="Intensievebenadrukking">
    <w:name w:val="Intense Emphasis"/>
    <w:basedOn w:val="Standaardalinea-lettertype"/>
    <w:uiPriority w:val="21"/>
    <w:qFormat/>
    <w:rPr>
      <w:b/>
      <w:bCs/>
      <w:i/>
      <w:iCs/>
      <w:color w:val="000000"/>
    </w:rPr>
  </w:style>
  <w:style w:type="character" w:styleId="Intensieveverwijzing">
    <w:name w:val="Intense Reference"/>
    <w:basedOn w:val="Standaardalinea-lettertype"/>
    <w:uiPriority w:val="32"/>
    <w:qFormat/>
    <w:rPr>
      <w:b/>
      <w:bCs/>
      <w:smallCaps/>
      <w:color w:val="000000"/>
      <w:spacing w:val="5"/>
      <w:u w:val="single"/>
    </w:rPr>
  </w:style>
  <w:style w:type="character" w:styleId="Subtielebenadrukking">
    <w:name w:val="Subtle Emphasis"/>
    <w:basedOn w:val="Standaardalinea-lettertype"/>
    <w:uiPriority w:val="19"/>
    <w:qFormat/>
    <w:rPr>
      <w:b w:val="0"/>
      <w:i/>
      <w:iCs/>
      <w:color w:val="000000"/>
    </w:rPr>
  </w:style>
  <w:style w:type="character" w:styleId="Subtieleverwijzing">
    <w:name w:val="Subtle Reference"/>
    <w:basedOn w:val="Standaardalinea-lettertype"/>
    <w:uiPriority w:val="31"/>
    <w:qFormat/>
    <w:rPr>
      <w:smallCaps/>
      <w:color w:val="000000"/>
      <w:u w:val="single"/>
    </w:rPr>
  </w:style>
  <w:style w:type="paragraph" w:styleId="Afsluiting">
    <w:name w:val="Closing"/>
    <w:basedOn w:val="Standaard"/>
    <w:link w:val="AfsluitingChar"/>
    <w:uiPriority w:val="5"/>
    <w:unhideWhenUsed/>
    <w:pPr>
      <w:spacing w:before="480" w:after="960"/>
      <w:contextualSpacing/>
    </w:pPr>
    <w:rPr>
      <w:b/>
      <w:color w:val="675E47" w:themeColor="text2"/>
    </w:rPr>
  </w:style>
  <w:style w:type="character" w:customStyle="1" w:styleId="AfsluitingChar">
    <w:name w:val="Afsluiting Char"/>
    <w:basedOn w:val="Standaardalinea-lettertype"/>
    <w:link w:val="Afsluiting"/>
    <w:uiPriority w:val="5"/>
    <w:rPr>
      <w:b/>
      <w:color w:val="000000"/>
      <w:sz w:val="21"/>
    </w:rPr>
  </w:style>
  <w:style w:type="paragraph" w:customStyle="1" w:styleId="Adresvangeadresseerde">
    <w:name w:val="Adres van geadresseerde"/>
    <w:basedOn w:val="Geenafstand"/>
    <w:uiPriority w:val="3"/>
    <w:qFormat/>
    <w:pPr>
      <w:spacing w:after="360"/>
      <w:contextualSpacing/>
    </w:pPr>
    <w:rPr>
      <w:color w:val="675E47" w:themeColor="text2"/>
      <w:sz w:val="21"/>
    </w:rPr>
  </w:style>
  <w:style w:type="paragraph" w:styleId="Aanhef">
    <w:name w:val="Salutation"/>
    <w:basedOn w:val="Geenafstand"/>
    <w:next w:val="Standaard"/>
    <w:link w:val="AanhefChar"/>
    <w:uiPriority w:val="4"/>
    <w:unhideWhenUsed/>
    <w:pPr>
      <w:spacing w:before="480" w:after="320"/>
      <w:contextualSpacing/>
    </w:pPr>
    <w:rPr>
      <w:b/>
      <w:color w:val="675E47" w:themeColor="text2"/>
      <w:sz w:val="21"/>
    </w:rPr>
  </w:style>
  <w:style w:type="character" w:customStyle="1" w:styleId="AanhefChar">
    <w:name w:val="Aanhef Char"/>
    <w:basedOn w:val="Standaardalinea-lettertype"/>
    <w:link w:val="Aanhef"/>
    <w:uiPriority w:val="4"/>
    <w:rPr>
      <w:b/>
      <w:color w:val="000000"/>
      <w:sz w:val="21"/>
    </w:rPr>
  </w:style>
  <w:style w:type="paragraph" w:customStyle="1" w:styleId="Adresvanafzender">
    <w:name w:val="Adres van afzender"/>
    <w:basedOn w:val="Geenafstand"/>
    <w:uiPriority w:val="2"/>
    <w:qFormat/>
    <w:pPr>
      <w:spacing w:after="360"/>
      <w:contextualSpacing/>
    </w:pPr>
  </w:style>
  <w:style w:type="paragraph" w:styleId="Ondertitel">
    <w:name w:val="Subtitle"/>
    <w:basedOn w:val="Standaard"/>
    <w:next w:val="Standaard"/>
    <w:link w:val="OndertitelChar"/>
    <w:uiPriority w:val="11"/>
    <w:qFormat/>
    <w:pPr>
      <w:numPr>
        <w:ilvl w:val="1"/>
      </w:numPr>
    </w:pPr>
    <w:rPr>
      <w:rFonts w:eastAsiaTheme="majorEastAsia" w:cstheme="majorBidi"/>
      <w:iCs/>
      <w:color w:val="675E47" w:themeColor="text2"/>
      <w:sz w:val="32"/>
      <w:szCs w:val="24"/>
    </w:rPr>
  </w:style>
  <w:style w:type="character" w:customStyle="1" w:styleId="OndertitelChar">
    <w:name w:val="Ondertitel Char"/>
    <w:basedOn w:val="Standaardalinea-lettertype"/>
    <w:link w:val="Ondertitel"/>
    <w:uiPriority w:val="11"/>
    <w:rPr>
      <w:rFonts w:eastAsiaTheme="majorEastAsia" w:cstheme="majorBidi"/>
      <w:iCs/>
      <w:color w:val="000000"/>
      <w:sz w:val="32"/>
      <w:szCs w:val="24"/>
    </w:rPr>
  </w:style>
  <w:style w:type="paragraph" w:styleId="Titel">
    <w:name w:val="Title"/>
    <w:basedOn w:val="Standaard"/>
    <w:next w:val="Standaard"/>
    <w:link w:val="TitelChar"/>
    <w:uiPriority w:val="10"/>
    <w:qFormat/>
    <w:pPr>
      <w:spacing w:after="0" w:line="240" w:lineRule="auto"/>
      <w:contextualSpacing/>
    </w:pPr>
    <w:rPr>
      <w:rFonts w:asciiTheme="majorHAnsi" w:eastAsiaTheme="majorEastAsia" w:hAnsiTheme="majorHAnsi" w:cstheme="majorBidi"/>
      <w:color w:val="675E47" w:themeColor="text2"/>
      <w:kern w:val="28"/>
      <w:sz w:val="80"/>
      <w:szCs w:val="52"/>
      <w14:ligatures w14:val="standard"/>
      <w14:numForm w14:val="oldStyle"/>
    </w:rPr>
  </w:style>
  <w:style w:type="character" w:customStyle="1" w:styleId="TitelChar">
    <w:name w:val="Titel Char"/>
    <w:basedOn w:val="Standaardalinea-lettertype"/>
    <w:link w:val="Titel"/>
    <w:uiPriority w:val="10"/>
    <w:rPr>
      <w:rFonts w:asciiTheme="majorHAnsi" w:eastAsiaTheme="majorEastAsia" w:hAnsiTheme="majorHAnsi" w:cstheme="majorBidi"/>
      <w:color w:val="000000"/>
      <w:kern w:val="28"/>
      <w:sz w:val="80"/>
      <w:szCs w:val="52"/>
      <w14:ligatures w14:val="standard"/>
      <w14:numForm w14:val="oldStyle"/>
    </w:rPr>
  </w:style>
  <w:style w:type="paragraph" w:styleId="Datum">
    <w:name w:val="Date"/>
    <w:basedOn w:val="Standaard"/>
    <w:next w:val="Standaard"/>
    <w:link w:val="DatumChar"/>
    <w:uiPriority w:val="99"/>
    <w:semiHidden/>
    <w:unhideWhenUsed/>
  </w:style>
  <w:style w:type="character" w:customStyle="1" w:styleId="DatumChar">
    <w:name w:val="Datum Char"/>
    <w:basedOn w:val="Standaardalinea-lettertype"/>
    <w:link w:val="Datum"/>
    <w:uiPriority w:val="99"/>
    <w:semiHidden/>
    <w:rPr>
      <w:rFonts w:cs="Times New Roman"/>
      <w:color w:val="000000"/>
      <w:szCs w:val="20"/>
    </w:rPr>
  </w:style>
  <w:style w:type="character" w:styleId="Tekstvantijdelijkeaanduiding">
    <w:name w:val="Placeholder Text"/>
    <w:basedOn w:val="Standaardalinea-lettertype"/>
    <w:uiPriority w:val="99"/>
    <w:unhideWhenUsed/>
    <w:rPr>
      <w:color w:val="808080"/>
    </w:rPr>
  </w:style>
  <w:style w:type="paragraph" w:styleId="Handtekening">
    <w:name w:val="Signature"/>
    <w:basedOn w:val="Standaard"/>
    <w:link w:val="HandtekeningChar"/>
    <w:uiPriority w:val="99"/>
    <w:unhideWhenUsed/>
    <w:pPr>
      <w:contextualSpacing/>
    </w:pPr>
  </w:style>
  <w:style w:type="character" w:customStyle="1" w:styleId="HandtekeningChar">
    <w:name w:val="Handtekening Char"/>
    <w:basedOn w:val="Standaardalinea-lettertype"/>
    <w:link w:val="Handtekening"/>
    <w:uiPriority w:val="99"/>
    <w:rPr>
      <w:rFonts w:cs="Times New Roman"/>
      <w:color w:val="000000"/>
      <w:szCs w:val="20"/>
    </w:rPr>
  </w:style>
  <w:style w:type="table" w:customStyle="1" w:styleId="Stijl6">
    <w:name w:val="Stijl 6"/>
    <w:basedOn w:val="Standaardtabel"/>
    <w:uiPriority w:val="26"/>
    <w:pPr>
      <w:spacing w:after="0" w:line="240" w:lineRule="auto"/>
    </w:pPr>
    <w:rPr>
      <w:rFonts w:eastAsia="Times New Roman" w:cs="Times New Roman"/>
      <w:color w:val="2F2B20" w:themeColor="text1"/>
    </w:rPr>
    <w:tblPr>
      <w:tblBorders>
        <w:top w:val="single" w:sz="4" w:space="0" w:color="A9A57C" w:themeColor="accent1"/>
        <w:left w:val="single" w:sz="4" w:space="0" w:color="A9A57C" w:themeColor="accent1"/>
        <w:bottom w:val="single" w:sz="4" w:space="0" w:color="A9A57C" w:themeColor="accent1"/>
        <w:right w:val="single" w:sz="4" w:space="0" w:color="A9A57C" w:themeColor="accent1"/>
        <w:insideH w:val="single" w:sz="4" w:space="0" w:color="FFFFFF" w:themeColor="background1"/>
        <w:insideV w:val="single" w:sz="4" w:space="0" w:color="FFFFFF" w:themeColor="background1"/>
      </w:tblBorders>
    </w:tblPr>
    <w:tcPr>
      <w:shd w:val="clear" w:color="auto" w:fill="EDECE4" w:themeFill="accent1" w:themeFillTint="33"/>
    </w:tcPr>
    <w:tblStylePr w:type="firstRow">
      <w:rPr>
        <w:b/>
        <w:bCs/>
        <w:color w:val="675E47" w:themeColor="text2"/>
      </w:rPr>
      <w:tblPr/>
      <w:tcPr>
        <w:shd w:val="clear" w:color="auto" w:fill="F6F6F2" w:themeFill="accent1" w:themeFillTint="19"/>
      </w:tcPr>
    </w:tblStylePr>
    <w:tblStylePr w:type="lastRow">
      <w:rPr>
        <w:b/>
        <w:bCs/>
        <w:color w:val="FFFFFF" w:themeColor="background1"/>
      </w:rPr>
      <w:tblPr/>
      <w:tcPr>
        <w:shd w:val="clear" w:color="auto" w:fill="A9A57C" w:themeFill="accent1"/>
      </w:tcPr>
    </w:tblStylePr>
    <w:tblStylePr w:type="firstCol">
      <w:rPr>
        <w:b/>
        <w:bCs/>
        <w:color w:val="675E47" w:themeColor="text2"/>
      </w:rPr>
    </w:tblStylePr>
    <w:tblStylePr w:type="lastCol">
      <w:rPr>
        <w:color w:val="2F2B20" w:themeColor="text1"/>
      </w:rPr>
    </w:tblStylePr>
  </w:style>
  <w:style w:type="paragraph" w:customStyle="1" w:styleId="Datumtekst">
    <w:name w:val="Datumtekst"/>
    <w:basedOn w:val="Standaard"/>
    <w:uiPriority w:val="35"/>
    <w:pPr>
      <w:spacing w:before="720"/>
      <w:contextualSpacing/>
    </w:pPr>
  </w:style>
  <w:style w:type="character" w:customStyle="1" w:styleId="GeenafstandChar">
    <w:name w:val="Geen afstand Char"/>
    <w:basedOn w:val="Standaardalinea-lettertype"/>
    <w:link w:val="Geenafstand"/>
    <w:uiPriority w:val="1"/>
  </w:style>
  <w:style w:type="paragraph" w:styleId="Lijstalinea">
    <w:name w:val="List Paragraph"/>
    <w:basedOn w:val="Standaard"/>
    <w:uiPriority w:val="34"/>
    <w:qFormat/>
    <w:pPr>
      <w:spacing w:line="240" w:lineRule="auto"/>
      <w:ind w:left="720" w:hanging="288"/>
      <w:contextualSpacing/>
    </w:pPr>
    <w:rPr>
      <w:color w:val="675E47" w:themeColor="text2"/>
    </w:rPr>
  </w:style>
  <w:style w:type="character" w:customStyle="1" w:styleId="DuidelijkcitaatChar">
    <w:name w:val="Duidelijk citaat Char"/>
    <w:basedOn w:val="Standaardalinea-lettertype"/>
    <w:link w:val="Duidelijkcitaat"/>
    <w:uiPriority w:val="30"/>
    <w:rPr>
      <w:rFonts w:eastAsiaTheme="minorEastAsia"/>
      <w:b/>
      <w:bCs/>
      <w:i/>
      <w:iCs/>
      <w:color w:val="000000"/>
      <w:sz w:val="21"/>
      <w:shd w:val="clear" w:color="auto" w:fill="A9A57C" w:themeFill="accent1"/>
      <w14:ligatures w14:val="standard"/>
      <w14:numForm w14:val="oldStyle"/>
    </w:rPr>
  </w:style>
  <w:style w:type="paragraph" w:styleId="Kopvaninhoudsopgave">
    <w:name w:val="TOC Heading"/>
    <w:basedOn w:val="Kop1"/>
    <w:next w:val="Standaard"/>
    <w:uiPriority w:val="39"/>
    <w:semiHidden/>
    <w:unhideWhenUsed/>
    <w:qFormat/>
    <w:pPr>
      <w:spacing w:before="480"/>
      <w:outlineLvl w:val="9"/>
    </w:pPr>
    <w:rPr>
      <w:b/>
      <w:color w:val="000000"/>
    </w:rPr>
  </w:style>
  <w:style w:type="paragraph" w:customStyle="1" w:styleId="Opsomming">
    <w:name w:val="Opsomming"/>
    <w:basedOn w:val="Lijstalinea"/>
    <w:qFormat/>
    <w:rsid w:val="000E1A4D"/>
    <w:pPr>
      <w:numPr>
        <w:numId w:val="32"/>
      </w:numPr>
      <w:shd w:val="clear" w:color="auto" w:fill="FFFFFF"/>
      <w:spacing w:after="48"/>
      <w:textAlignment w:val="baseline"/>
      <w:outlineLvl w:val="0"/>
    </w:pPr>
  </w:style>
  <w:style w:type="character" w:customStyle="1" w:styleId="xdtextbox1">
    <w:name w:val="xdtextbox1"/>
    <w:basedOn w:val="Standaardalinea-lettertype"/>
    <w:rsid w:val="00E25DFA"/>
    <w:rPr>
      <w:color w:val="auto"/>
      <w:bdr w:val="single" w:sz="8" w:space="1" w:color="DCDCDC" w:frame="1"/>
      <w:shd w:val="clear" w:color="auto" w:fill="FFFFFF"/>
    </w:rPr>
  </w:style>
  <w:style w:type="paragraph" w:customStyle="1" w:styleId="Titel1">
    <w:name w:val="Titel1"/>
    <w:basedOn w:val="Standaard"/>
    <w:rsid w:val="00837DF5"/>
    <w:pPr>
      <w:spacing w:after="0" w:line="240" w:lineRule="auto"/>
    </w:pPr>
    <w:rPr>
      <w:rFonts w:ascii="Arial" w:eastAsia="Times" w:hAnsi="Arial" w:cs="Times New Roman"/>
      <w:b/>
      <w:sz w:val="28"/>
      <w:szCs w:val="20"/>
      <w:lang w:val="nl-NL" w:eastAsia="nl-NL"/>
    </w:rPr>
  </w:style>
  <w:style w:type="paragraph" w:styleId="Normaalweb">
    <w:name w:val="Normal (Web)"/>
    <w:basedOn w:val="Standaard"/>
    <w:uiPriority w:val="99"/>
    <w:unhideWhenUsed/>
    <w:rsid w:val="00836379"/>
    <w:pPr>
      <w:spacing w:before="100" w:beforeAutospacing="1" w:after="100" w:afterAutospacing="1" w:line="240" w:lineRule="auto"/>
    </w:pPr>
    <w:rPr>
      <w:rFonts w:ascii="Times New Roman" w:eastAsia="Times New Roman" w:hAnsi="Times New Roman" w:cs="Times New Roman"/>
      <w:sz w:val="24"/>
      <w:szCs w:val="24"/>
    </w:rPr>
  </w:style>
  <w:style w:type="character" w:styleId="GevolgdeHyperlink">
    <w:name w:val="FollowedHyperlink"/>
    <w:basedOn w:val="Standaardalinea-lettertype"/>
    <w:uiPriority w:val="99"/>
    <w:semiHidden/>
    <w:unhideWhenUsed/>
    <w:rsid w:val="00E71271"/>
    <w:rPr>
      <w:color w:val="849A0A" w:themeColor="followedHyperlink"/>
      <w:u w:val="single"/>
    </w:rPr>
  </w:style>
  <w:style w:type="paragraph" w:customStyle="1" w:styleId="Standard">
    <w:name w:val="Standard"/>
    <w:rsid w:val="003B3626"/>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Verwijzingopmerking">
    <w:name w:val="annotation reference"/>
    <w:basedOn w:val="Standaardalinea-lettertype"/>
    <w:uiPriority w:val="99"/>
    <w:semiHidden/>
    <w:unhideWhenUsed/>
    <w:rsid w:val="0034207A"/>
    <w:rPr>
      <w:sz w:val="16"/>
      <w:szCs w:val="16"/>
    </w:rPr>
  </w:style>
  <w:style w:type="paragraph" w:styleId="Tekstopmerking">
    <w:name w:val="annotation text"/>
    <w:basedOn w:val="Standaard"/>
    <w:link w:val="TekstopmerkingChar"/>
    <w:uiPriority w:val="99"/>
    <w:semiHidden/>
    <w:unhideWhenUsed/>
    <w:rsid w:val="0034207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4207A"/>
    <w:rPr>
      <w:sz w:val="20"/>
      <w:szCs w:val="20"/>
    </w:rPr>
  </w:style>
  <w:style w:type="paragraph" w:styleId="Onderwerpvanopmerking">
    <w:name w:val="annotation subject"/>
    <w:basedOn w:val="Tekstopmerking"/>
    <w:next w:val="Tekstopmerking"/>
    <w:link w:val="OnderwerpvanopmerkingChar"/>
    <w:uiPriority w:val="99"/>
    <w:semiHidden/>
    <w:unhideWhenUsed/>
    <w:rsid w:val="0034207A"/>
    <w:rPr>
      <w:b/>
      <w:bCs/>
    </w:rPr>
  </w:style>
  <w:style w:type="character" w:customStyle="1" w:styleId="OnderwerpvanopmerkingChar">
    <w:name w:val="Onderwerp van opmerking Char"/>
    <w:basedOn w:val="TekstopmerkingChar"/>
    <w:link w:val="Onderwerpvanopmerking"/>
    <w:uiPriority w:val="99"/>
    <w:semiHidden/>
    <w:rsid w:val="0034207A"/>
    <w:rPr>
      <w:b/>
      <w:bCs/>
      <w:sz w:val="20"/>
      <w:szCs w:val="20"/>
    </w:rPr>
  </w:style>
  <w:style w:type="paragraph" w:styleId="Revisie">
    <w:name w:val="Revision"/>
    <w:hidden/>
    <w:uiPriority w:val="99"/>
    <w:semiHidden/>
    <w:rsid w:val="0034207A"/>
    <w:pPr>
      <w:spacing w:after="0" w:line="240" w:lineRule="auto"/>
    </w:pPr>
    <w:rPr>
      <w:sz w:val="21"/>
    </w:rPr>
  </w:style>
  <w:style w:type="paragraph" w:styleId="Plattetekst2">
    <w:name w:val="Body Text 2"/>
    <w:basedOn w:val="Standaard"/>
    <w:link w:val="Plattetekst2Char"/>
    <w:rsid w:val="000E1A4D"/>
    <w:pPr>
      <w:spacing w:after="120" w:line="480" w:lineRule="auto"/>
    </w:pPr>
    <w:rPr>
      <w:rFonts w:ascii="Lucida Sans Unicode" w:eastAsia="Times New Roman" w:hAnsi="Lucida Sans Unicode" w:cs="Times New Roman"/>
      <w:sz w:val="20"/>
      <w:szCs w:val="24"/>
      <w:lang w:val="nl-NL" w:eastAsia="nl-NL"/>
    </w:rPr>
  </w:style>
  <w:style w:type="character" w:customStyle="1" w:styleId="Plattetekst2Char">
    <w:name w:val="Platte tekst 2 Char"/>
    <w:basedOn w:val="Standaardalinea-lettertype"/>
    <w:link w:val="Plattetekst2"/>
    <w:rsid w:val="000E1A4D"/>
    <w:rPr>
      <w:rFonts w:ascii="Lucida Sans Unicode" w:eastAsia="Times New Roman" w:hAnsi="Lucida Sans Unicode" w:cs="Times New Roman"/>
      <w:sz w:val="20"/>
      <w:szCs w:val="24"/>
      <w:lang w:val="nl-NL" w:eastAsia="nl-NL"/>
    </w:rPr>
  </w:style>
  <w:style w:type="paragraph" w:customStyle="1" w:styleId="BasicParagraph">
    <w:name w:val="[Basic Paragraph]"/>
    <w:basedOn w:val="Standaard"/>
    <w:uiPriority w:val="99"/>
    <w:rsid w:val="00DF6922"/>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eastAsia="nl-NL"/>
    </w:rPr>
  </w:style>
  <w:style w:type="table" w:customStyle="1" w:styleId="TableGrid">
    <w:name w:val="TableGrid"/>
    <w:rsid w:val="00E81E35"/>
    <w:pPr>
      <w:spacing w:after="0" w:line="240" w:lineRule="auto"/>
    </w:pPr>
    <w:rPr>
      <w:rFonts w:eastAsiaTheme="minorEastAsia"/>
    </w:rPr>
    <w:tblPr>
      <w:tblCellMar>
        <w:top w:w="0" w:type="dxa"/>
        <w:left w:w="0" w:type="dxa"/>
        <w:bottom w:w="0" w:type="dxa"/>
        <w:right w:w="0" w:type="dxa"/>
      </w:tblCellMar>
    </w:tblPr>
  </w:style>
  <w:style w:type="paragraph" w:customStyle="1" w:styleId="Default">
    <w:name w:val="Default"/>
    <w:rsid w:val="009D0BEF"/>
    <w:pPr>
      <w:autoSpaceDE w:val="0"/>
      <w:autoSpaceDN w:val="0"/>
      <w:adjustRightInd w:val="0"/>
      <w:spacing w:after="0" w:line="240" w:lineRule="auto"/>
    </w:pPr>
    <w:rPr>
      <w:rFonts w:ascii="Lucida Sans Unicode" w:eastAsia="Times New Roman" w:hAnsi="Lucida Sans Unicode" w:cs="Lucida Sans Unicode"/>
      <w:color w:val="000000"/>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9723405">
      <w:bodyDiv w:val="1"/>
      <w:marLeft w:val="0"/>
      <w:marRight w:val="0"/>
      <w:marTop w:val="0"/>
      <w:marBottom w:val="0"/>
      <w:divBdr>
        <w:top w:val="none" w:sz="0" w:space="0" w:color="auto"/>
        <w:left w:val="none" w:sz="0" w:space="0" w:color="auto"/>
        <w:bottom w:val="none" w:sz="0" w:space="0" w:color="auto"/>
        <w:right w:val="none" w:sz="0" w:space="0" w:color="auto"/>
      </w:divBdr>
    </w:div>
    <w:div w:id="1142229355">
      <w:bodyDiv w:val="1"/>
      <w:marLeft w:val="0"/>
      <w:marRight w:val="0"/>
      <w:marTop w:val="0"/>
      <w:marBottom w:val="0"/>
      <w:divBdr>
        <w:top w:val="none" w:sz="0" w:space="0" w:color="auto"/>
        <w:left w:val="none" w:sz="0" w:space="0" w:color="auto"/>
        <w:bottom w:val="none" w:sz="0" w:space="0" w:color="auto"/>
        <w:right w:val="none" w:sz="0" w:space="0" w:color="auto"/>
      </w:divBdr>
    </w:div>
    <w:div w:id="1304312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diagramDrawing" Target="diagrams/drawing1.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diagramColors" Target="diagrams/colors1.xml"/><Relationship Id="rId25" Type="http://schemas.openxmlformats.org/officeDocument/2006/relationships/hyperlink" Target="http://www.valpreventie.be"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footer" Target="footer1.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B8955D-2631-4E25-92E5-A80E25F8F200}" type="doc">
      <dgm:prSet loTypeId="urn:microsoft.com/office/officeart/2005/8/layout/cycle3" loCatId="cycle" qsTypeId="urn:microsoft.com/office/officeart/2005/8/quickstyle/simple4" qsCatId="simple" csTypeId="urn:microsoft.com/office/officeart/2005/8/colors/accent1_2" csCatId="accent1" phldr="1"/>
      <dgm:spPr/>
      <dgm:t>
        <a:bodyPr/>
        <a:lstStyle/>
        <a:p>
          <a:endParaRPr lang="nl-BE"/>
        </a:p>
      </dgm:t>
    </dgm:pt>
    <dgm:pt modelId="{EE400090-CCCA-4A20-BD08-21B07D523752}">
      <dgm:prSet phldrT="[Tekst]" custT="1"/>
      <dgm:spPr>
        <a:xfrm>
          <a:off x="740700" y="-905"/>
          <a:ext cx="734748" cy="367374"/>
        </a:xfrm>
        <a:solidFill>
          <a:srgbClr val="983084"/>
        </a:solidFill>
        <a:ln>
          <a:solidFill>
            <a:schemeClr val="tx2">
              <a:lumMod val="50000"/>
            </a:schemeClr>
          </a:solidFill>
        </a:ln>
        <a:effectLst>
          <a:outerShdw blurRad="50800" dist="38100" dir="2700000" algn="tl" rotWithShape="0">
            <a:prstClr val="black">
              <a:alpha val="40000"/>
            </a:prstClr>
          </a:outerShdw>
        </a:effectLst>
      </dgm:spPr>
      <dgm:t>
        <a:bodyPr/>
        <a:lstStyle/>
        <a:p>
          <a:pPr algn="ctr">
            <a:buNone/>
          </a:pPr>
          <a:r>
            <a:rPr lang="nl-BE" sz="900">
              <a:solidFill>
                <a:sysClr val="window" lastClr="FFFFFF"/>
              </a:solidFill>
              <a:latin typeface="Calibri" panose="020F0502020204030204"/>
              <a:ea typeface="+mn-ea"/>
              <a:cs typeface="+mn-cs"/>
            </a:rPr>
            <a:t>vallen</a:t>
          </a:r>
        </a:p>
      </dgm:t>
    </dgm:pt>
    <dgm:pt modelId="{1FEE3233-7DB7-4359-B157-0E5F3306162A}" type="parTrans" cxnId="{8D03D8D3-4431-47E0-AD7E-F2B21F501CEE}">
      <dgm:prSet/>
      <dgm:spPr/>
      <dgm:t>
        <a:bodyPr/>
        <a:lstStyle/>
        <a:p>
          <a:pPr algn="ctr"/>
          <a:endParaRPr lang="nl-BE"/>
        </a:p>
      </dgm:t>
    </dgm:pt>
    <dgm:pt modelId="{4BA435C2-1A0C-4F4B-B52C-0FE297E904E4}" type="sibTrans" cxnId="{8D03D8D3-4431-47E0-AD7E-F2B21F501CEE}">
      <dgm:prSet/>
      <dgm:spPr>
        <a:xfrm>
          <a:off x="195540" y="-8514"/>
          <a:ext cx="1825068" cy="1825068"/>
        </a:xfrm>
        <a:solidFill>
          <a:srgbClr val="F1D3EB"/>
        </a:solidFill>
        <a:ln>
          <a:noFill/>
        </a:ln>
        <a:effectLst/>
      </dgm:spPr>
      <dgm:t>
        <a:bodyPr/>
        <a:lstStyle/>
        <a:p>
          <a:pPr algn="ctr"/>
          <a:endParaRPr lang="nl-BE"/>
        </a:p>
      </dgm:t>
    </dgm:pt>
    <dgm:pt modelId="{A5C3E8C2-9979-4227-84EB-34004341FE4A}">
      <dgm:prSet phldrT="[Tekst]"/>
      <dgm:spPr>
        <a:xfrm>
          <a:off x="1480889" y="536873"/>
          <a:ext cx="734748" cy="367374"/>
        </a:xfrm>
        <a:solidFill>
          <a:srgbClr val="983084"/>
        </a:solidFill>
        <a:ln>
          <a:solidFill>
            <a:schemeClr val="tx2">
              <a:lumMod val="50000"/>
            </a:schemeClr>
          </a:solidFill>
        </a:ln>
        <a:effectLst>
          <a:outerShdw blurRad="50800" dist="38100" dir="2700000" algn="tl" rotWithShape="0">
            <a:prstClr val="black">
              <a:alpha val="40000"/>
            </a:prstClr>
          </a:outerShdw>
        </a:effectLst>
      </dgm:spPr>
      <dgm:t>
        <a:bodyPr/>
        <a:lstStyle/>
        <a:p>
          <a:pPr algn="ctr">
            <a:buNone/>
          </a:pPr>
          <a:r>
            <a:rPr lang="nl-BE">
              <a:solidFill>
                <a:sysClr val="window" lastClr="FFFFFF"/>
              </a:solidFill>
              <a:latin typeface="Calibri" panose="020F0502020204030204"/>
              <a:ea typeface="+mn-ea"/>
              <a:cs typeface="+mn-cs"/>
            </a:rPr>
            <a:t>valangst</a:t>
          </a:r>
        </a:p>
      </dgm:t>
    </dgm:pt>
    <dgm:pt modelId="{AB2A44B0-3BA6-4488-8B59-3080CA938A1E}" type="parTrans" cxnId="{CE764F6F-07D4-408B-BF1A-A3040FF7B589}">
      <dgm:prSet/>
      <dgm:spPr/>
      <dgm:t>
        <a:bodyPr/>
        <a:lstStyle/>
        <a:p>
          <a:pPr algn="ctr"/>
          <a:endParaRPr lang="nl-BE"/>
        </a:p>
      </dgm:t>
    </dgm:pt>
    <dgm:pt modelId="{612AB478-E45F-45E7-9462-7E0F8BF4089F}" type="sibTrans" cxnId="{CE764F6F-07D4-408B-BF1A-A3040FF7B589}">
      <dgm:prSet/>
      <dgm:spPr/>
      <dgm:t>
        <a:bodyPr/>
        <a:lstStyle/>
        <a:p>
          <a:pPr algn="ctr"/>
          <a:endParaRPr lang="nl-BE"/>
        </a:p>
      </dgm:t>
    </dgm:pt>
    <dgm:pt modelId="{926FE63A-6797-4B20-8159-E758F345D340}">
      <dgm:prSet phldrT="[Tekst]"/>
      <dgm:spPr>
        <a:xfrm>
          <a:off x="1198162" y="1407017"/>
          <a:ext cx="734748" cy="367374"/>
        </a:xfrm>
        <a:solidFill>
          <a:srgbClr val="983084"/>
        </a:solidFill>
        <a:ln>
          <a:solidFill>
            <a:schemeClr val="tx2">
              <a:lumMod val="50000"/>
            </a:schemeClr>
          </a:solidFill>
        </a:ln>
        <a:effectLst>
          <a:outerShdw blurRad="50800" dist="38100" dir="2700000" algn="tl" rotWithShape="0">
            <a:prstClr val="black">
              <a:alpha val="40000"/>
            </a:prstClr>
          </a:outerShdw>
        </a:effectLst>
      </dgm:spPr>
      <dgm:t>
        <a:bodyPr/>
        <a:lstStyle/>
        <a:p>
          <a:pPr algn="ctr">
            <a:buNone/>
          </a:pPr>
          <a:r>
            <a:rPr lang="nl-BE">
              <a:solidFill>
                <a:sysClr val="window" lastClr="FFFFFF"/>
              </a:solidFill>
              <a:latin typeface="Calibri" panose="020F0502020204030204"/>
              <a:ea typeface="+mn-ea"/>
              <a:cs typeface="+mn-cs"/>
            </a:rPr>
            <a:t> minder actief</a:t>
          </a:r>
        </a:p>
      </dgm:t>
    </dgm:pt>
    <dgm:pt modelId="{241A5B61-0C52-4BD8-9912-320D68EECB29}" type="parTrans" cxnId="{430967A4-5518-4248-8F9B-D2F626FD3294}">
      <dgm:prSet/>
      <dgm:spPr/>
      <dgm:t>
        <a:bodyPr/>
        <a:lstStyle/>
        <a:p>
          <a:pPr algn="ctr"/>
          <a:endParaRPr lang="nl-BE"/>
        </a:p>
      </dgm:t>
    </dgm:pt>
    <dgm:pt modelId="{9BDB915A-C8B1-4C65-8606-40DE486ABFBD}" type="sibTrans" cxnId="{430967A4-5518-4248-8F9B-D2F626FD3294}">
      <dgm:prSet/>
      <dgm:spPr/>
      <dgm:t>
        <a:bodyPr/>
        <a:lstStyle/>
        <a:p>
          <a:pPr algn="ctr"/>
          <a:endParaRPr lang="nl-BE"/>
        </a:p>
      </dgm:t>
    </dgm:pt>
    <dgm:pt modelId="{790A7D3E-70E6-45B5-A3BD-F97844C9DE70}">
      <dgm:prSet phldrT="[Tekst]" custT="1"/>
      <dgm:spPr>
        <a:xfrm>
          <a:off x="283238" y="1380504"/>
          <a:ext cx="734748" cy="420401"/>
        </a:xfrm>
        <a:solidFill>
          <a:srgbClr val="983084"/>
        </a:solidFill>
        <a:ln>
          <a:solidFill>
            <a:schemeClr val="tx2">
              <a:lumMod val="50000"/>
            </a:schemeClr>
          </a:solidFill>
        </a:ln>
        <a:effectLst>
          <a:outerShdw blurRad="50800" dist="38100" dir="2700000" algn="tl" rotWithShape="0">
            <a:prstClr val="black">
              <a:alpha val="40000"/>
            </a:prstClr>
          </a:outerShdw>
        </a:effectLst>
      </dgm:spPr>
      <dgm:t>
        <a:bodyPr/>
        <a:lstStyle/>
        <a:p>
          <a:pPr algn="ctr">
            <a:buNone/>
          </a:pPr>
          <a:r>
            <a:rPr lang="nl-BE" sz="900">
              <a:solidFill>
                <a:sysClr val="window" lastClr="FFFFFF"/>
              </a:solidFill>
              <a:latin typeface="Calibri" panose="020F0502020204030204"/>
              <a:ea typeface="+mn-ea"/>
              <a:cs typeface="+mn-cs"/>
            </a:rPr>
            <a:t>minder spierkracht &amp;</a:t>
          </a:r>
          <a:r>
            <a:rPr lang="nl-BE" sz="1050">
              <a:solidFill>
                <a:sysClr val="window" lastClr="FFFFFF"/>
              </a:solidFill>
              <a:latin typeface="Calibri" panose="020F0502020204030204"/>
              <a:ea typeface="+mn-ea"/>
              <a:cs typeface="+mn-cs"/>
            </a:rPr>
            <a:t> </a:t>
          </a:r>
          <a:r>
            <a:rPr lang="nl-BE" sz="900">
              <a:solidFill>
                <a:sysClr val="window" lastClr="FFFFFF"/>
              </a:solidFill>
              <a:latin typeface="Calibri" panose="020F0502020204030204"/>
              <a:ea typeface="+mn-ea"/>
              <a:cs typeface="+mn-cs"/>
            </a:rPr>
            <a:t>evenwicht</a:t>
          </a:r>
          <a:endParaRPr lang="nl-BE" sz="1050">
            <a:solidFill>
              <a:sysClr val="window" lastClr="FFFFFF"/>
            </a:solidFill>
            <a:latin typeface="Calibri" panose="020F0502020204030204"/>
            <a:ea typeface="+mn-ea"/>
            <a:cs typeface="+mn-cs"/>
          </a:endParaRPr>
        </a:p>
      </dgm:t>
    </dgm:pt>
    <dgm:pt modelId="{85A60041-B71E-4603-90A9-40B301CEA743}" type="parTrans" cxnId="{7117DFEE-FA53-4BE6-8354-CE8215689717}">
      <dgm:prSet/>
      <dgm:spPr/>
      <dgm:t>
        <a:bodyPr/>
        <a:lstStyle/>
        <a:p>
          <a:pPr algn="ctr"/>
          <a:endParaRPr lang="nl-BE"/>
        </a:p>
      </dgm:t>
    </dgm:pt>
    <dgm:pt modelId="{F8EB2905-08CE-4538-B9A1-C4DBAA23DBF8}" type="sibTrans" cxnId="{7117DFEE-FA53-4BE6-8354-CE8215689717}">
      <dgm:prSet/>
      <dgm:spPr/>
      <dgm:t>
        <a:bodyPr/>
        <a:lstStyle/>
        <a:p>
          <a:pPr algn="ctr"/>
          <a:endParaRPr lang="nl-BE"/>
        </a:p>
      </dgm:t>
    </dgm:pt>
    <dgm:pt modelId="{D9099789-996D-4F90-97EE-708232AEDEDE}">
      <dgm:prSet phldrT="[Tekst]"/>
      <dgm:spPr>
        <a:xfrm>
          <a:off x="511" y="536873"/>
          <a:ext cx="734748" cy="367374"/>
        </a:xfrm>
        <a:solidFill>
          <a:srgbClr val="983084"/>
        </a:solidFill>
        <a:ln>
          <a:solidFill>
            <a:schemeClr val="tx2">
              <a:lumMod val="50000"/>
            </a:schemeClr>
          </a:solidFill>
        </a:ln>
        <a:effectLst>
          <a:outerShdw blurRad="50800" dist="38100" dir="2700000" algn="tl" rotWithShape="0">
            <a:prstClr val="black">
              <a:alpha val="40000"/>
            </a:prstClr>
          </a:outerShdw>
        </a:effectLst>
      </dgm:spPr>
      <dgm:t>
        <a:bodyPr/>
        <a:lstStyle/>
        <a:p>
          <a:pPr algn="ctr">
            <a:buNone/>
          </a:pPr>
          <a:r>
            <a:rPr lang="nl-BE">
              <a:solidFill>
                <a:sysClr val="window" lastClr="FFFFFF"/>
              </a:solidFill>
              <a:latin typeface="Calibri" panose="020F0502020204030204"/>
              <a:ea typeface="+mn-ea"/>
              <a:cs typeface="+mn-cs"/>
            </a:rPr>
            <a:t>hoger valrisico</a:t>
          </a:r>
        </a:p>
      </dgm:t>
    </dgm:pt>
    <dgm:pt modelId="{14B448E7-6280-4480-BF28-3ABD3BFB47F5}" type="parTrans" cxnId="{E72FE662-850F-422B-8331-240CFB38B972}">
      <dgm:prSet/>
      <dgm:spPr/>
      <dgm:t>
        <a:bodyPr/>
        <a:lstStyle/>
        <a:p>
          <a:pPr algn="ctr"/>
          <a:endParaRPr lang="nl-BE"/>
        </a:p>
      </dgm:t>
    </dgm:pt>
    <dgm:pt modelId="{7425EB9A-B308-435B-9D0F-1BA5E1E8A8E0}" type="sibTrans" cxnId="{E72FE662-850F-422B-8331-240CFB38B972}">
      <dgm:prSet/>
      <dgm:spPr/>
      <dgm:t>
        <a:bodyPr/>
        <a:lstStyle/>
        <a:p>
          <a:pPr algn="ctr"/>
          <a:endParaRPr lang="nl-BE"/>
        </a:p>
      </dgm:t>
    </dgm:pt>
    <dgm:pt modelId="{BDB84EF4-BB35-4FD9-9528-D0A93AC048E2}" type="pres">
      <dgm:prSet presAssocID="{7CB8955D-2631-4E25-92E5-A80E25F8F200}" presName="Name0" presStyleCnt="0">
        <dgm:presLayoutVars>
          <dgm:dir/>
          <dgm:resizeHandles val="exact"/>
        </dgm:presLayoutVars>
      </dgm:prSet>
      <dgm:spPr/>
    </dgm:pt>
    <dgm:pt modelId="{8BE875B6-8193-486E-BB26-F962FA3DA1A6}" type="pres">
      <dgm:prSet presAssocID="{7CB8955D-2631-4E25-92E5-A80E25F8F200}" presName="cycle" presStyleCnt="0"/>
      <dgm:spPr/>
    </dgm:pt>
    <dgm:pt modelId="{8DEA2AD1-ED4F-4C3D-8D71-87051D2DA237}" type="pres">
      <dgm:prSet presAssocID="{EE400090-CCCA-4A20-BD08-21B07D523752}" presName="nodeFirstNode" presStyleLbl="node1" presStyleIdx="0" presStyleCnt="5">
        <dgm:presLayoutVars>
          <dgm:bulletEnabled val="1"/>
        </dgm:presLayoutVars>
      </dgm:prSet>
      <dgm:spPr>
        <a:prstGeom prst="roundRect">
          <a:avLst/>
        </a:prstGeom>
      </dgm:spPr>
    </dgm:pt>
    <dgm:pt modelId="{8D2EB391-C727-48F7-86CD-93B22AE09161}" type="pres">
      <dgm:prSet presAssocID="{4BA435C2-1A0C-4F4B-B52C-0FE297E904E4}" presName="sibTransFirstNode" presStyleLbl="bgShp" presStyleIdx="0" presStyleCnt="1"/>
      <dgm:spPr>
        <a:prstGeom prst="circularArrow">
          <a:avLst>
            <a:gd name="adj1" fmla="val 5544"/>
            <a:gd name="adj2" fmla="val 330680"/>
            <a:gd name="adj3" fmla="val 14093721"/>
            <a:gd name="adj4" fmla="val 17195439"/>
            <a:gd name="adj5" fmla="val 5757"/>
          </a:avLst>
        </a:prstGeom>
      </dgm:spPr>
    </dgm:pt>
    <dgm:pt modelId="{C79B6124-B307-4FF7-AF04-912C54F5FB8A}" type="pres">
      <dgm:prSet presAssocID="{A5C3E8C2-9979-4227-84EB-34004341FE4A}" presName="nodeFollowingNodes" presStyleLbl="node1" presStyleIdx="1" presStyleCnt="5">
        <dgm:presLayoutVars>
          <dgm:bulletEnabled val="1"/>
        </dgm:presLayoutVars>
      </dgm:prSet>
      <dgm:spPr>
        <a:prstGeom prst="roundRect">
          <a:avLst/>
        </a:prstGeom>
      </dgm:spPr>
    </dgm:pt>
    <dgm:pt modelId="{B9A66B37-FBB2-410A-B000-28C83C68E95C}" type="pres">
      <dgm:prSet presAssocID="{926FE63A-6797-4B20-8159-E758F345D340}" presName="nodeFollowingNodes" presStyleLbl="node1" presStyleIdx="2" presStyleCnt="5">
        <dgm:presLayoutVars>
          <dgm:bulletEnabled val="1"/>
        </dgm:presLayoutVars>
      </dgm:prSet>
      <dgm:spPr>
        <a:prstGeom prst="roundRect">
          <a:avLst/>
        </a:prstGeom>
      </dgm:spPr>
    </dgm:pt>
    <dgm:pt modelId="{A535E3C6-0821-4FA7-82B0-540412ED93C0}" type="pres">
      <dgm:prSet presAssocID="{790A7D3E-70E6-45B5-A3BD-F97844C9DE70}" presName="nodeFollowingNodes" presStyleLbl="node1" presStyleIdx="3" presStyleCnt="5" custScaleY="114434">
        <dgm:presLayoutVars>
          <dgm:bulletEnabled val="1"/>
        </dgm:presLayoutVars>
      </dgm:prSet>
      <dgm:spPr>
        <a:prstGeom prst="roundRect">
          <a:avLst/>
        </a:prstGeom>
      </dgm:spPr>
    </dgm:pt>
    <dgm:pt modelId="{6AA0D80B-B065-4E02-A368-7C0802675BF9}" type="pres">
      <dgm:prSet presAssocID="{D9099789-996D-4F90-97EE-708232AEDEDE}" presName="nodeFollowingNodes" presStyleLbl="node1" presStyleIdx="4" presStyleCnt="5">
        <dgm:presLayoutVars>
          <dgm:bulletEnabled val="1"/>
        </dgm:presLayoutVars>
      </dgm:prSet>
      <dgm:spPr>
        <a:prstGeom prst="roundRect">
          <a:avLst/>
        </a:prstGeom>
      </dgm:spPr>
    </dgm:pt>
  </dgm:ptLst>
  <dgm:cxnLst>
    <dgm:cxn modelId="{35076519-EE53-49FE-9A2A-6A48354BEAFB}" type="presOf" srcId="{4BA435C2-1A0C-4F4B-B52C-0FE297E904E4}" destId="{8D2EB391-C727-48F7-86CD-93B22AE09161}" srcOrd="0" destOrd="0" presId="urn:microsoft.com/office/officeart/2005/8/layout/cycle3"/>
    <dgm:cxn modelId="{E72FE662-850F-422B-8331-240CFB38B972}" srcId="{7CB8955D-2631-4E25-92E5-A80E25F8F200}" destId="{D9099789-996D-4F90-97EE-708232AEDEDE}" srcOrd="4" destOrd="0" parTransId="{14B448E7-6280-4480-BF28-3ABD3BFB47F5}" sibTransId="{7425EB9A-B308-435B-9D0F-1BA5E1E8A8E0}"/>
    <dgm:cxn modelId="{CAD6EC4C-4019-4BB9-A0CA-8AFA0A13207D}" type="presOf" srcId="{A5C3E8C2-9979-4227-84EB-34004341FE4A}" destId="{C79B6124-B307-4FF7-AF04-912C54F5FB8A}" srcOrd="0" destOrd="0" presId="urn:microsoft.com/office/officeart/2005/8/layout/cycle3"/>
    <dgm:cxn modelId="{CE764F6F-07D4-408B-BF1A-A3040FF7B589}" srcId="{7CB8955D-2631-4E25-92E5-A80E25F8F200}" destId="{A5C3E8C2-9979-4227-84EB-34004341FE4A}" srcOrd="1" destOrd="0" parTransId="{AB2A44B0-3BA6-4488-8B59-3080CA938A1E}" sibTransId="{612AB478-E45F-45E7-9462-7E0F8BF4089F}"/>
    <dgm:cxn modelId="{7721FC8C-78FE-49A5-B413-0FAE2CBBEE74}" type="presOf" srcId="{7CB8955D-2631-4E25-92E5-A80E25F8F200}" destId="{BDB84EF4-BB35-4FD9-9528-D0A93AC048E2}" srcOrd="0" destOrd="0" presId="urn:microsoft.com/office/officeart/2005/8/layout/cycle3"/>
    <dgm:cxn modelId="{430967A4-5518-4248-8F9B-D2F626FD3294}" srcId="{7CB8955D-2631-4E25-92E5-A80E25F8F200}" destId="{926FE63A-6797-4B20-8159-E758F345D340}" srcOrd="2" destOrd="0" parTransId="{241A5B61-0C52-4BD8-9912-320D68EECB29}" sibTransId="{9BDB915A-C8B1-4C65-8606-40DE486ABFBD}"/>
    <dgm:cxn modelId="{8D03D8D3-4431-47E0-AD7E-F2B21F501CEE}" srcId="{7CB8955D-2631-4E25-92E5-A80E25F8F200}" destId="{EE400090-CCCA-4A20-BD08-21B07D523752}" srcOrd="0" destOrd="0" parTransId="{1FEE3233-7DB7-4359-B157-0E5F3306162A}" sibTransId="{4BA435C2-1A0C-4F4B-B52C-0FE297E904E4}"/>
    <dgm:cxn modelId="{F7A3F3DB-4A84-4B47-AAEE-2DB5A40BFDD5}" type="presOf" srcId="{926FE63A-6797-4B20-8159-E758F345D340}" destId="{B9A66B37-FBB2-410A-B000-28C83C68E95C}" srcOrd="0" destOrd="0" presId="urn:microsoft.com/office/officeart/2005/8/layout/cycle3"/>
    <dgm:cxn modelId="{D82E4FDC-166B-4326-99AF-91D05AF742E4}" type="presOf" srcId="{790A7D3E-70E6-45B5-A3BD-F97844C9DE70}" destId="{A535E3C6-0821-4FA7-82B0-540412ED93C0}" srcOrd="0" destOrd="0" presId="urn:microsoft.com/office/officeart/2005/8/layout/cycle3"/>
    <dgm:cxn modelId="{76AE38E4-48D1-4FB2-A12D-AF076B976F36}" type="presOf" srcId="{D9099789-996D-4F90-97EE-708232AEDEDE}" destId="{6AA0D80B-B065-4E02-A368-7C0802675BF9}" srcOrd="0" destOrd="0" presId="urn:microsoft.com/office/officeart/2005/8/layout/cycle3"/>
    <dgm:cxn modelId="{7117DFEE-FA53-4BE6-8354-CE8215689717}" srcId="{7CB8955D-2631-4E25-92E5-A80E25F8F200}" destId="{790A7D3E-70E6-45B5-A3BD-F97844C9DE70}" srcOrd="3" destOrd="0" parTransId="{85A60041-B71E-4603-90A9-40B301CEA743}" sibTransId="{F8EB2905-08CE-4538-B9A1-C4DBAA23DBF8}"/>
    <dgm:cxn modelId="{B3D1A7F6-1DCC-4E3A-97F7-F88AC80CC593}" type="presOf" srcId="{EE400090-CCCA-4A20-BD08-21B07D523752}" destId="{8DEA2AD1-ED4F-4C3D-8D71-87051D2DA237}" srcOrd="0" destOrd="0" presId="urn:microsoft.com/office/officeart/2005/8/layout/cycle3"/>
    <dgm:cxn modelId="{46A76E9D-C3E6-4BAF-B8B7-E4A24306E07C}" type="presParOf" srcId="{BDB84EF4-BB35-4FD9-9528-D0A93AC048E2}" destId="{8BE875B6-8193-486E-BB26-F962FA3DA1A6}" srcOrd="0" destOrd="0" presId="urn:microsoft.com/office/officeart/2005/8/layout/cycle3"/>
    <dgm:cxn modelId="{B7E317E3-4C54-42CF-AB3D-7327A15E048A}" type="presParOf" srcId="{8BE875B6-8193-486E-BB26-F962FA3DA1A6}" destId="{8DEA2AD1-ED4F-4C3D-8D71-87051D2DA237}" srcOrd="0" destOrd="0" presId="urn:microsoft.com/office/officeart/2005/8/layout/cycle3"/>
    <dgm:cxn modelId="{F5A8B6B7-64C8-417B-8954-10328244FA8E}" type="presParOf" srcId="{8BE875B6-8193-486E-BB26-F962FA3DA1A6}" destId="{8D2EB391-C727-48F7-86CD-93B22AE09161}" srcOrd="1" destOrd="0" presId="urn:microsoft.com/office/officeart/2005/8/layout/cycle3"/>
    <dgm:cxn modelId="{E8AB0A0C-FC8E-4B9D-AF1A-72C4707E837D}" type="presParOf" srcId="{8BE875B6-8193-486E-BB26-F962FA3DA1A6}" destId="{C79B6124-B307-4FF7-AF04-912C54F5FB8A}" srcOrd="2" destOrd="0" presId="urn:microsoft.com/office/officeart/2005/8/layout/cycle3"/>
    <dgm:cxn modelId="{047366BF-4F74-4BEC-8430-233689106042}" type="presParOf" srcId="{8BE875B6-8193-486E-BB26-F962FA3DA1A6}" destId="{B9A66B37-FBB2-410A-B000-28C83C68E95C}" srcOrd="3" destOrd="0" presId="urn:microsoft.com/office/officeart/2005/8/layout/cycle3"/>
    <dgm:cxn modelId="{A6C88C5B-4724-4D01-A1B7-7A3BEBA136E0}" type="presParOf" srcId="{8BE875B6-8193-486E-BB26-F962FA3DA1A6}" destId="{A535E3C6-0821-4FA7-82B0-540412ED93C0}" srcOrd="4" destOrd="0" presId="urn:microsoft.com/office/officeart/2005/8/layout/cycle3"/>
    <dgm:cxn modelId="{32D16BD1-72B2-4726-88F8-8A62A1A763B5}" type="presParOf" srcId="{8BE875B6-8193-486E-BB26-F962FA3DA1A6}" destId="{6AA0D80B-B065-4E02-A368-7C0802675BF9}" srcOrd="5" destOrd="0" presId="urn:microsoft.com/office/officeart/2005/8/layout/cycle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2EB391-C727-48F7-86CD-93B22AE09161}">
      <dsp:nvSpPr>
        <dsp:cNvPr id="0" name=""/>
        <dsp:cNvSpPr/>
      </dsp:nvSpPr>
      <dsp:spPr>
        <a:xfrm>
          <a:off x="194935" y="-1071"/>
          <a:ext cx="1819929" cy="1819929"/>
        </a:xfrm>
        <a:prstGeom prst="circularArrow">
          <a:avLst>
            <a:gd name="adj1" fmla="val 5544"/>
            <a:gd name="adj2" fmla="val 330680"/>
            <a:gd name="adj3" fmla="val 14093721"/>
            <a:gd name="adj4" fmla="val 17195439"/>
            <a:gd name="adj5" fmla="val 5757"/>
          </a:avLst>
        </a:prstGeom>
        <a:solidFill>
          <a:srgbClr val="F1D3EB"/>
        </a:solidFill>
        <a:ln>
          <a:noFill/>
        </a:ln>
        <a:effectLst/>
      </dsp:spPr>
      <dsp:style>
        <a:lnRef idx="0">
          <a:scrgbClr r="0" g="0" b="0"/>
        </a:lnRef>
        <a:fillRef idx="1">
          <a:scrgbClr r="0" g="0" b="0"/>
        </a:fillRef>
        <a:effectRef idx="2">
          <a:scrgbClr r="0" g="0" b="0"/>
        </a:effectRef>
        <a:fontRef idx="minor"/>
      </dsp:style>
    </dsp:sp>
    <dsp:sp modelId="{8DEA2AD1-ED4F-4C3D-8D71-87051D2DA237}">
      <dsp:nvSpPr>
        <dsp:cNvPr id="0" name=""/>
        <dsp:cNvSpPr/>
      </dsp:nvSpPr>
      <dsp:spPr>
        <a:xfrm>
          <a:off x="738578" y="6515"/>
          <a:ext cx="732643" cy="366321"/>
        </a:xfrm>
        <a:prstGeom prst="roundRect">
          <a:avLst/>
        </a:prstGeom>
        <a:solidFill>
          <a:srgbClr val="983084"/>
        </a:solidFill>
        <a:ln>
          <a:solidFill>
            <a:schemeClr val="tx2">
              <a:lumMod val="50000"/>
            </a:schemeClr>
          </a:solidFill>
        </a:ln>
        <a:effectLst>
          <a:outerShdw blurRad="50800" dist="38100" dir="2700000" algn="tl" rotWithShape="0">
            <a:prstClr val="black">
              <a:alpha val="4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BE" sz="900" kern="1200">
              <a:solidFill>
                <a:sysClr val="window" lastClr="FFFFFF"/>
              </a:solidFill>
              <a:latin typeface="Calibri" panose="020F0502020204030204"/>
              <a:ea typeface="+mn-ea"/>
              <a:cs typeface="+mn-cs"/>
            </a:rPr>
            <a:t>vallen</a:t>
          </a:r>
        </a:p>
      </dsp:txBody>
      <dsp:txXfrm>
        <a:off x="756460" y="24397"/>
        <a:ext cx="696879" cy="330557"/>
      </dsp:txXfrm>
    </dsp:sp>
    <dsp:sp modelId="{C79B6124-B307-4FF7-AF04-912C54F5FB8A}">
      <dsp:nvSpPr>
        <dsp:cNvPr id="0" name=""/>
        <dsp:cNvSpPr/>
      </dsp:nvSpPr>
      <dsp:spPr>
        <a:xfrm>
          <a:off x="1476683" y="542780"/>
          <a:ext cx="732643" cy="366321"/>
        </a:xfrm>
        <a:prstGeom prst="roundRect">
          <a:avLst/>
        </a:prstGeom>
        <a:solidFill>
          <a:srgbClr val="983084"/>
        </a:solidFill>
        <a:ln>
          <a:solidFill>
            <a:schemeClr val="tx2">
              <a:lumMod val="50000"/>
            </a:schemeClr>
          </a:solidFill>
        </a:ln>
        <a:effectLst>
          <a:outerShdw blurRad="50800" dist="38100" dir="2700000" algn="tl" rotWithShape="0">
            <a:prstClr val="black">
              <a:alpha val="4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BE" sz="900" kern="1200">
              <a:solidFill>
                <a:sysClr val="window" lastClr="FFFFFF"/>
              </a:solidFill>
              <a:latin typeface="Calibri" panose="020F0502020204030204"/>
              <a:ea typeface="+mn-ea"/>
              <a:cs typeface="+mn-cs"/>
            </a:rPr>
            <a:t>valangst</a:t>
          </a:r>
        </a:p>
      </dsp:txBody>
      <dsp:txXfrm>
        <a:off x="1494565" y="560662"/>
        <a:ext cx="696879" cy="330557"/>
      </dsp:txXfrm>
    </dsp:sp>
    <dsp:sp modelId="{B9A66B37-FBB2-410A-B000-28C83C68E95C}">
      <dsp:nvSpPr>
        <dsp:cNvPr id="0" name=""/>
        <dsp:cNvSpPr/>
      </dsp:nvSpPr>
      <dsp:spPr>
        <a:xfrm>
          <a:off x="1194752" y="1410474"/>
          <a:ext cx="732643" cy="366321"/>
        </a:xfrm>
        <a:prstGeom prst="roundRect">
          <a:avLst/>
        </a:prstGeom>
        <a:solidFill>
          <a:srgbClr val="983084"/>
        </a:solidFill>
        <a:ln>
          <a:solidFill>
            <a:schemeClr val="tx2">
              <a:lumMod val="50000"/>
            </a:schemeClr>
          </a:solidFill>
        </a:ln>
        <a:effectLst>
          <a:outerShdw blurRad="50800" dist="38100" dir="2700000" algn="tl" rotWithShape="0">
            <a:prstClr val="black">
              <a:alpha val="4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BE" sz="900" kern="1200">
              <a:solidFill>
                <a:sysClr val="window" lastClr="FFFFFF"/>
              </a:solidFill>
              <a:latin typeface="Calibri" panose="020F0502020204030204"/>
              <a:ea typeface="+mn-ea"/>
              <a:cs typeface="+mn-cs"/>
            </a:rPr>
            <a:t> minder actief</a:t>
          </a:r>
        </a:p>
      </dsp:txBody>
      <dsp:txXfrm>
        <a:off x="1212634" y="1428356"/>
        <a:ext cx="696879" cy="330557"/>
      </dsp:txXfrm>
    </dsp:sp>
    <dsp:sp modelId="{A535E3C6-0821-4FA7-82B0-540412ED93C0}">
      <dsp:nvSpPr>
        <dsp:cNvPr id="0" name=""/>
        <dsp:cNvSpPr/>
      </dsp:nvSpPr>
      <dsp:spPr>
        <a:xfrm>
          <a:off x="282404" y="1384037"/>
          <a:ext cx="732643" cy="419196"/>
        </a:xfrm>
        <a:prstGeom prst="roundRect">
          <a:avLst/>
        </a:prstGeom>
        <a:solidFill>
          <a:srgbClr val="983084"/>
        </a:solidFill>
        <a:ln>
          <a:solidFill>
            <a:schemeClr val="tx2">
              <a:lumMod val="50000"/>
            </a:schemeClr>
          </a:solidFill>
        </a:ln>
        <a:effectLst>
          <a:outerShdw blurRad="50800" dist="38100" dir="2700000" algn="tl" rotWithShape="0">
            <a:prstClr val="black">
              <a:alpha val="4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BE" sz="900" kern="1200">
              <a:solidFill>
                <a:sysClr val="window" lastClr="FFFFFF"/>
              </a:solidFill>
              <a:latin typeface="Calibri" panose="020F0502020204030204"/>
              <a:ea typeface="+mn-ea"/>
              <a:cs typeface="+mn-cs"/>
            </a:rPr>
            <a:t>minder spierkracht &amp;</a:t>
          </a:r>
          <a:r>
            <a:rPr lang="nl-BE" sz="1050" kern="1200">
              <a:solidFill>
                <a:sysClr val="window" lastClr="FFFFFF"/>
              </a:solidFill>
              <a:latin typeface="Calibri" panose="020F0502020204030204"/>
              <a:ea typeface="+mn-ea"/>
              <a:cs typeface="+mn-cs"/>
            </a:rPr>
            <a:t> </a:t>
          </a:r>
          <a:r>
            <a:rPr lang="nl-BE" sz="900" kern="1200">
              <a:solidFill>
                <a:sysClr val="window" lastClr="FFFFFF"/>
              </a:solidFill>
              <a:latin typeface="Calibri" panose="020F0502020204030204"/>
              <a:ea typeface="+mn-ea"/>
              <a:cs typeface="+mn-cs"/>
            </a:rPr>
            <a:t>evenwicht</a:t>
          </a:r>
          <a:endParaRPr lang="nl-BE" sz="1050" kern="1200">
            <a:solidFill>
              <a:sysClr val="window" lastClr="FFFFFF"/>
            </a:solidFill>
            <a:latin typeface="Calibri" panose="020F0502020204030204"/>
            <a:ea typeface="+mn-ea"/>
            <a:cs typeface="+mn-cs"/>
          </a:endParaRPr>
        </a:p>
      </dsp:txBody>
      <dsp:txXfrm>
        <a:off x="302867" y="1404500"/>
        <a:ext cx="691717" cy="378270"/>
      </dsp:txXfrm>
    </dsp:sp>
    <dsp:sp modelId="{6AA0D80B-B065-4E02-A368-7C0802675BF9}">
      <dsp:nvSpPr>
        <dsp:cNvPr id="0" name=""/>
        <dsp:cNvSpPr/>
      </dsp:nvSpPr>
      <dsp:spPr>
        <a:xfrm>
          <a:off x="473" y="542780"/>
          <a:ext cx="732643" cy="366321"/>
        </a:xfrm>
        <a:prstGeom prst="roundRect">
          <a:avLst/>
        </a:prstGeom>
        <a:solidFill>
          <a:srgbClr val="983084"/>
        </a:solidFill>
        <a:ln>
          <a:solidFill>
            <a:schemeClr val="tx2">
              <a:lumMod val="50000"/>
            </a:schemeClr>
          </a:solidFill>
        </a:ln>
        <a:effectLst>
          <a:outerShdw blurRad="50800" dist="38100" dir="2700000" algn="tl" rotWithShape="0">
            <a:prstClr val="black">
              <a:alpha val="4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BE" sz="900" kern="1200">
              <a:solidFill>
                <a:sysClr val="window" lastClr="FFFFFF"/>
              </a:solidFill>
              <a:latin typeface="Calibri" panose="020F0502020204030204"/>
              <a:ea typeface="+mn-ea"/>
              <a:cs typeface="+mn-cs"/>
            </a:rPr>
            <a:t>hoger valrisico</a:t>
          </a:r>
        </a:p>
      </dsp:txBody>
      <dsp:txXfrm>
        <a:off x="18355" y="560662"/>
        <a:ext cx="696879" cy="330557"/>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A7883A3D53F4DD5A27E97BFFB9C9177"/>
        <w:category>
          <w:name w:val="Algemeen"/>
          <w:gallery w:val="placeholder"/>
        </w:category>
        <w:types>
          <w:type w:val="bbPlcHdr"/>
        </w:types>
        <w:behaviors>
          <w:behavior w:val="content"/>
        </w:behaviors>
        <w:guid w:val="{801873B3-87F4-401B-A800-94B1C89A034E}"/>
      </w:docPartPr>
      <w:docPartBody>
        <w:p w:rsidR="00AE1399" w:rsidRDefault="00447BCA">
          <w:pPr>
            <w:pStyle w:val="8A7883A3D53F4DD5A27E97BFFB9C9177"/>
          </w:pPr>
          <w:r>
            <w:rPr>
              <w:color w:val="FFFFFF" w:themeColor="background1"/>
              <w:lang w:val="nl-NL"/>
            </w:rPr>
            <w:t>[Geef de naam van het bedrijf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auto"/>
    <w:pitch w:val="variable"/>
    <w:sig w:usb0="00000003" w:usb1="00000000" w:usb2="00000000" w:usb3="00000000" w:csb0="0000000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7BCA"/>
    <w:rsid w:val="0015077A"/>
    <w:rsid w:val="00322462"/>
    <w:rsid w:val="00447BCA"/>
    <w:rsid w:val="006B4E68"/>
    <w:rsid w:val="006C5C6F"/>
    <w:rsid w:val="009252A3"/>
    <w:rsid w:val="009821C3"/>
    <w:rsid w:val="00AD24B3"/>
    <w:rsid w:val="00AE1399"/>
    <w:rsid w:val="00ED0F6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rsid w:val="009252A3"/>
    <w:rPr>
      <w:color w:val="808080"/>
    </w:rPr>
  </w:style>
  <w:style w:type="paragraph" w:customStyle="1" w:styleId="8F82C28D008D412584759271A6D37821">
    <w:name w:val="8F82C28D008D412584759271A6D37821"/>
  </w:style>
  <w:style w:type="paragraph" w:customStyle="1" w:styleId="8A7883A3D53F4DD5A27E97BFFB9C9177">
    <w:name w:val="8A7883A3D53F4DD5A27E97BFFB9C9177"/>
  </w:style>
  <w:style w:type="paragraph" w:customStyle="1" w:styleId="B7CA71EE557540369C43A97E1F9709E5">
    <w:name w:val="B7CA71EE557540369C43A97E1F9709E5"/>
    <w:rsid w:val="009252A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b:Sources xmlns:b="http://schemas.microsoft.com/office/word/2004/10/bibliography" xmlns="http://schemas.microsoft.com/office/word/2004/10/bibliography"/>
</file>

<file path=customXml/item4.xml><?xml version="1.0" encoding="utf-8"?>
<?mso-contentType ?>
<FormTemplates xmlns="http://schemas.microsoft.com/sharepoint/v3/contenttype/forms">
  <Display>DocumentLibraryForm</Display>
  <Edit>AssetEditForm</Edit>
  <New>DocumentLibraryForm</New>
</FormTemplates>
</file>

<file path=customXml/item5.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8A90BD7C-A107-473D-9CEC-88442B1DCEDA}">
  <ds:schemaRefs>
    <ds:schemaRef ds:uri="http://schemas.microsoft.com/office/2006/coverPageProps"/>
  </ds:schemaRefs>
</ds:datastoreItem>
</file>

<file path=customXml/itemProps2.xml><?xml version="1.0" encoding="utf-8"?>
<ds:datastoreItem xmlns:ds="http://schemas.openxmlformats.org/officeDocument/2006/customXml" ds:itemID="{5472DDDD-EF00-4AE5-AFBA-4A4AE8527F10}">
  <ds:schemaRefs>
    <ds:schemaRef ds:uri="http://schemas.microsoft.com/office/2009/outspace/metadata"/>
  </ds:schemaRefs>
</ds:datastoreItem>
</file>

<file path=customXml/itemProps3.xml><?xml version="1.0" encoding="utf-8"?>
<ds:datastoreItem xmlns:ds="http://schemas.openxmlformats.org/officeDocument/2006/customXml" ds:itemID="{C2CF5E3A-7B6D-49D9-98D1-497DE9185669}">
  <ds:schemaRefs>
    <ds:schemaRef ds:uri="http://schemas.microsoft.com/office/word/2004/10/bibliography"/>
  </ds:schemaRefs>
</ds:datastoreItem>
</file>

<file path=customXml/itemProps4.xml><?xml version="1.0" encoding="utf-8"?>
<ds:datastoreItem xmlns:ds="http://schemas.openxmlformats.org/officeDocument/2006/customXml" ds:itemID="{21A63EA1-1393-46F1-8587-10875DE402EE}">
  <ds:schemaRefs>
    <ds:schemaRef ds:uri="http://schemas.microsoft.com/sharepoint/v3/contenttype/forms"/>
  </ds:schemaRefs>
</ds:datastoreItem>
</file>

<file path=customXml/itemProps5.xml><?xml version="1.0" encoding="utf-8"?>
<ds:datastoreItem xmlns:ds="http://schemas.openxmlformats.org/officeDocument/2006/customXml" ds:itemID="{70076B73-4E38-41F4-A12E-15FD6C37A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303</Words>
  <Characters>1670</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ART-202002-TournéeMinérale</vt:lpstr>
      <vt:lpstr/>
    </vt:vector>
  </TitlesOfParts>
  <Company>Hewlett-Packard Company</Company>
  <LinksUpToDate>false</LinksUpToDate>
  <CharactersWithSpaces>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ART-202002-TournéeMinérale</dc:title>
  <dc:subject>Gezond binnen: maak je woning klaar voor het najaar!</dc:subject>
  <dc:creator>Jessie.Priem@logobrugge-oostende.be</dc:creator>
  <cp:keywords/>
  <dc:description/>
  <cp:lastModifiedBy>Jessie Priem</cp:lastModifiedBy>
  <cp:revision>2</cp:revision>
  <cp:lastPrinted>2012-08-31T12:17:00Z</cp:lastPrinted>
  <dcterms:created xsi:type="dcterms:W3CDTF">2020-02-05T12:27:00Z</dcterms:created>
  <dcterms:modified xsi:type="dcterms:W3CDTF">2020-02-05T12:27:00Z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TC017730519991</vt:lpwstr>
  </property>
</Properties>
</file>