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E5DB" w14:textId="2C7AB414" w:rsidR="00613940" w:rsidRPr="0084424F" w:rsidRDefault="00C8355A" w:rsidP="00613940">
      <w:pPr>
        <w:pStyle w:val="Kop1"/>
        <w:spacing w:after="0" w:line="240" w:lineRule="auto"/>
        <w:rPr>
          <w:sz w:val="22"/>
          <w:szCs w:val="22"/>
          <w:lang w:val="nl-NL"/>
        </w:rPr>
      </w:pPr>
      <w:r w:rsidRPr="0084424F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B455FB7" wp14:editId="773D8798">
            <wp:simplePos x="0" y="0"/>
            <wp:positionH relativeFrom="column">
              <wp:posOffset>-749300</wp:posOffset>
            </wp:positionH>
            <wp:positionV relativeFrom="page">
              <wp:posOffset>399415</wp:posOffset>
            </wp:positionV>
            <wp:extent cx="1263600" cy="640800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UGGEOOSTENDE_rg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40" w:rsidRPr="0084424F">
        <w:rPr>
          <w:sz w:val="22"/>
          <w:szCs w:val="22"/>
        </w:rPr>
        <w:t>Gezond</w:t>
      </w:r>
      <w:r w:rsidR="00BF3325" w:rsidRPr="0084424F">
        <w:rPr>
          <w:sz w:val="22"/>
          <w:szCs w:val="22"/>
        </w:rPr>
        <w:t xml:space="preserve"> bewegen</w:t>
      </w:r>
    </w:p>
    <w:p w14:paraId="634E79E8" w14:textId="2258C120" w:rsidR="00925E39" w:rsidRPr="0084424F" w:rsidRDefault="00925E39" w:rsidP="00613940">
      <w:pPr>
        <w:pStyle w:val="Adresvangeadresseerde"/>
        <w:spacing w:after="0"/>
        <w:rPr>
          <w:rFonts w:ascii="Trebuchet MS" w:hAnsi="Trebuchet MS"/>
          <w:sz w:val="22"/>
        </w:rPr>
      </w:pPr>
    </w:p>
    <w:p w14:paraId="21EEFE87" w14:textId="77777777" w:rsidR="003F7AF7" w:rsidRPr="0084424F" w:rsidRDefault="003F7AF7" w:rsidP="003F7AF7">
      <w:pPr>
        <w:spacing w:after="0" w:line="240" w:lineRule="auto"/>
        <w:rPr>
          <w:rFonts w:ascii="Trebuchet MS" w:hAnsi="Trebuchet MS"/>
          <w:b/>
          <w:sz w:val="22"/>
        </w:rPr>
      </w:pPr>
    </w:p>
    <w:p w14:paraId="6CDC9196" w14:textId="20758FC0" w:rsidR="00C905DD" w:rsidRPr="0084424F" w:rsidRDefault="005C1520" w:rsidP="00C905DD">
      <w:pPr>
        <w:pStyle w:val="Kop3"/>
        <w:rPr>
          <w:sz w:val="22"/>
        </w:rPr>
      </w:pPr>
      <w:r w:rsidRPr="0084424F">
        <w:rPr>
          <w:sz w:val="22"/>
        </w:rPr>
        <w:t>BEWEGINGSDRIEHOEK</w:t>
      </w:r>
    </w:p>
    <w:p w14:paraId="6731FCC4" w14:textId="77777777" w:rsidR="00AE72DC" w:rsidRPr="0084424F" w:rsidRDefault="00AE72DC" w:rsidP="0029583B">
      <w:pPr>
        <w:rPr>
          <w:rFonts w:ascii="Trebuchet MS" w:hAnsi="Trebuchet MS"/>
          <w:sz w:val="22"/>
        </w:rPr>
      </w:pPr>
      <w:r w:rsidRPr="0084424F">
        <w:rPr>
          <w:rFonts w:ascii="Trebuchet MS" w:hAnsi="Trebuchet MS"/>
          <w:sz w:val="22"/>
        </w:rPr>
        <w:t xml:space="preserve">Gezond leven? Beperk stilzitten en beweeg. </w:t>
      </w:r>
      <w:r w:rsidRPr="0084424F">
        <w:rPr>
          <w:rFonts w:ascii="Segoe UI Emoji" w:hAnsi="Segoe UI Emoji" w:cs="Segoe UI Emoji"/>
          <w:sz w:val="22"/>
        </w:rPr>
        <w:t>💃</w:t>
      </w:r>
      <w:r w:rsidRPr="0084424F">
        <w:rPr>
          <w:rFonts w:ascii="Trebuchet MS" w:hAnsi="Trebuchet MS"/>
          <w:sz w:val="22"/>
        </w:rPr>
        <w:t xml:space="preserve"> In een gezonde bewegingsmix wissel je zitten, staan en bewegen af. Hoe je dat het best aanpakt, geeft de bewegingsdriehoek </w:t>
      </w:r>
      <w:r w:rsidRPr="0084424F">
        <w:rPr>
          <w:rFonts w:ascii="Segoe UI Emoji" w:hAnsi="Segoe UI Emoji" w:cs="Segoe UI Emoji"/>
          <w:sz w:val="22"/>
        </w:rPr>
        <w:t>🔺</w:t>
      </w:r>
      <w:r w:rsidRPr="0084424F">
        <w:rPr>
          <w:rFonts w:ascii="Trebuchet MS" w:hAnsi="Trebuchet MS"/>
          <w:sz w:val="22"/>
        </w:rPr>
        <w:t xml:space="preserve"> je heel helder weer.</w:t>
      </w:r>
    </w:p>
    <w:p w14:paraId="21BCDF3F" w14:textId="0E3A21DE" w:rsidR="005C1520" w:rsidRPr="0084424F" w:rsidRDefault="005C1520" w:rsidP="0029583B">
      <w:pPr>
        <w:rPr>
          <w:rFonts w:ascii="Trebuchet MS" w:hAnsi="Trebuchet MS"/>
          <w:sz w:val="22"/>
        </w:rPr>
      </w:pPr>
      <w:hyperlink r:id="rId13" w:history="1">
        <w:r w:rsidRPr="0084424F">
          <w:rPr>
            <w:rStyle w:val="Hyperlink"/>
            <w:rFonts w:ascii="Trebuchet MS" w:hAnsi="Trebuchet MS"/>
            <w:sz w:val="22"/>
          </w:rPr>
          <w:t>https://www.youtube.com/watch?v=sYfkAqQRJUQ</w:t>
        </w:r>
      </w:hyperlink>
      <w:r w:rsidRPr="0084424F">
        <w:rPr>
          <w:rFonts w:ascii="Trebuchet MS" w:hAnsi="Trebuchet MS"/>
          <w:sz w:val="22"/>
        </w:rPr>
        <w:t xml:space="preserve"> </w:t>
      </w:r>
    </w:p>
    <w:p w14:paraId="5E707A97" w14:textId="0E6D4B0F" w:rsidR="00EB0BCB" w:rsidRPr="0084424F" w:rsidRDefault="00EB0BCB" w:rsidP="0029583B">
      <w:pPr>
        <w:rPr>
          <w:rFonts w:ascii="Trebuchet MS" w:hAnsi="Trebuchet MS"/>
          <w:sz w:val="22"/>
          <w:lang w:val="nl-NL"/>
        </w:rPr>
      </w:pPr>
      <w:r w:rsidRPr="0084424F">
        <w:rPr>
          <w:rFonts w:ascii="Trebuchet MS" w:hAnsi="Trebuchet MS"/>
          <w:sz w:val="22"/>
        </w:rPr>
        <w:fldChar w:fldCharType="begin"/>
      </w:r>
      <w:r w:rsidRPr="0084424F">
        <w:rPr>
          <w:rFonts w:ascii="Trebuchet MS" w:hAnsi="Trebuchet MS"/>
          <w:sz w:val="22"/>
        </w:rPr>
        <w:instrText xml:space="preserve"> INCLUDEPICTURE "https://www.gezondleven.be/files/voeding/GL-voedingsdriehoek.png" \* MERGEFORMATINET </w:instrText>
      </w:r>
      <w:r w:rsidR="00686004" w:rsidRPr="0084424F">
        <w:rPr>
          <w:rFonts w:ascii="Trebuchet MS" w:hAnsi="Trebuchet MS"/>
          <w:sz w:val="22"/>
        </w:rPr>
        <w:fldChar w:fldCharType="separate"/>
      </w:r>
      <w:r w:rsidRPr="0084424F">
        <w:rPr>
          <w:rFonts w:ascii="Trebuchet MS" w:hAnsi="Trebuchet MS"/>
          <w:sz w:val="22"/>
        </w:rPr>
        <w:fldChar w:fldCharType="end"/>
      </w:r>
      <w:r w:rsidRPr="0084424F">
        <w:rPr>
          <w:rFonts w:ascii="Trebuchet MS" w:hAnsi="Trebuchet MS"/>
          <w:sz w:val="22"/>
        </w:rPr>
        <w:t xml:space="preserve"> </w:t>
      </w:r>
      <w:r w:rsidR="00AE72DC" w:rsidRPr="0084424F">
        <w:rPr>
          <w:rFonts w:ascii="Trebuchet MS" w:hAnsi="Trebuchet MS"/>
          <w:noProof/>
          <w:sz w:val="22"/>
        </w:rPr>
        <w:drawing>
          <wp:inline distT="0" distB="0" distL="0" distR="0" wp14:anchorId="05017DCC" wp14:editId="4795128F">
            <wp:extent cx="1879600" cy="1809750"/>
            <wp:effectExtent l="0" t="0" r="6350" b="0"/>
            <wp:docPr id="11" name="Afbeelding 11" descr="Bewegingsdriehoek |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wegingsdriehoek | C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17" cy="18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EDA9" w14:textId="77777777" w:rsidR="00EA665F" w:rsidRPr="0084424F" w:rsidRDefault="00EA665F" w:rsidP="0029583B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3BD3CC1B" w14:textId="09938D95" w:rsidR="0029583B" w:rsidRPr="0084424F" w:rsidRDefault="00F54CE5" w:rsidP="0029583B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sz w:val="22"/>
          <w:lang w:val="nl-NL"/>
        </w:rPr>
        <w:t>BEWEEGTEST</w:t>
      </w:r>
    </w:p>
    <w:p w14:paraId="51741100" w14:textId="3DE2A702" w:rsidR="003274A1" w:rsidRPr="0084424F" w:rsidRDefault="007B5EA8" w:rsidP="0029583B">
      <w:pPr>
        <w:rPr>
          <w:rFonts w:ascii="Trebuchet MS" w:hAnsi="Trebuchet MS"/>
          <w:sz w:val="22"/>
          <w:lang w:val="nl-NL"/>
        </w:rPr>
      </w:pPr>
      <w:r w:rsidRPr="0084424F">
        <w:rPr>
          <w:rFonts w:ascii="Trebuchet MS" w:hAnsi="Trebuchet MS"/>
          <w:sz w:val="22"/>
        </w:rPr>
        <w:t xml:space="preserve">Met een snelle vragenlijst </w:t>
      </w:r>
      <w:r w:rsidRPr="0084424F">
        <w:rPr>
          <w:rStyle w:val="dogb1923"/>
          <w:rFonts w:ascii="Segoe UI Symbol" w:hAnsi="Segoe UI Symbol" w:cs="Segoe UI Symbol"/>
          <w:sz w:val="22"/>
        </w:rPr>
        <w:t>🗓</w:t>
      </w:r>
      <w:r w:rsidRPr="0084424F">
        <w:rPr>
          <w:rFonts w:ascii="Trebuchet MS" w:hAnsi="Trebuchet MS"/>
          <w:sz w:val="22"/>
        </w:rPr>
        <w:t xml:space="preserve"> kom je meer te weten over jouw dagelijks zit- en beweeggedrag. Het testje vertelt of jij een </w:t>
      </w:r>
      <w:r w:rsidRPr="0084424F">
        <w:rPr>
          <w:rStyle w:val="dogb1923"/>
          <w:rFonts w:ascii="Segoe UI Emoji" w:hAnsi="Segoe UI Emoji" w:cs="Segoe UI Emoji"/>
          <w:sz w:val="22"/>
        </w:rPr>
        <w:t>🐨</w:t>
      </w:r>
      <w:r w:rsidRPr="0084424F">
        <w:rPr>
          <w:rFonts w:ascii="Trebuchet MS" w:hAnsi="Trebuchet MS"/>
          <w:sz w:val="22"/>
        </w:rPr>
        <w:t xml:space="preserve">koala, </w:t>
      </w:r>
      <w:r w:rsidRPr="0084424F">
        <w:rPr>
          <w:rStyle w:val="dogb1923"/>
          <w:rFonts w:ascii="Segoe UI Emoji" w:hAnsi="Segoe UI Emoji" w:cs="Segoe UI Emoji"/>
          <w:sz w:val="22"/>
        </w:rPr>
        <w:t>🦍</w:t>
      </w:r>
      <w:r w:rsidRPr="0084424F">
        <w:rPr>
          <w:rFonts w:ascii="Trebuchet MS" w:hAnsi="Trebuchet MS"/>
          <w:sz w:val="22"/>
        </w:rPr>
        <w:t xml:space="preserve"> gorilla, </w:t>
      </w:r>
      <w:r w:rsidRPr="0084424F">
        <w:rPr>
          <w:rStyle w:val="dogb1923"/>
          <w:rFonts w:ascii="Segoe UI Emoji" w:hAnsi="Segoe UI Emoji" w:cs="Segoe UI Emoji"/>
          <w:sz w:val="22"/>
        </w:rPr>
        <w:t>🦓</w:t>
      </w:r>
      <w:r w:rsidRPr="0084424F">
        <w:rPr>
          <w:rFonts w:ascii="Trebuchet MS" w:hAnsi="Trebuchet MS"/>
          <w:sz w:val="22"/>
        </w:rPr>
        <w:t xml:space="preserve"> zebra of </w:t>
      </w:r>
      <w:r w:rsidRPr="0084424F">
        <w:rPr>
          <w:rStyle w:val="dogb1923"/>
          <w:rFonts w:ascii="Segoe UI Emoji" w:hAnsi="Segoe UI Emoji" w:cs="Segoe UI Emoji"/>
          <w:sz w:val="22"/>
        </w:rPr>
        <w:t>🐝</w:t>
      </w:r>
      <w:r w:rsidRPr="0084424F">
        <w:rPr>
          <w:rFonts w:ascii="Trebuchet MS" w:hAnsi="Trebuchet MS"/>
          <w:sz w:val="22"/>
        </w:rPr>
        <w:t>bij bent.</w:t>
      </w:r>
      <w:r w:rsidRPr="0084424F">
        <w:rPr>
          <w:rFonts w:ascii="Trebuchet MS" w:hAnsi="Trebuchet MS"/>
          <w:sz w:val="22"/>
        </w:rPr>
        <w:br/>
      </w:r>
      <w:r w:rsidRPr="0084424F">
        <w:rPr>
          <w:rFonts w:ascii="Trebuchet MS" w:hAnsi="Trebuchet MS"/>
          <w:sz w:val="22"/>
        </w:rPr>
        <w:br/>
      </w:r>
      <w:r w:rsidRPr="0084424F">
        <w:rPr>
          <w:rStyle w:val="dogb1923"/>
          <w:rFonts w:ascii="Segoe UI Emoji" w:hAnsi="Segoe UI Emoji" w:cs="Segoe UI Emoji"/>
          <w:sz w:val="22"/>
        </w:rPr>
        <w:t>👇</w:t>
      </w:r>
      <w:r w:rsidRPr="0084424F">
        <w:rPr>
          <w:rFonts w:ascii="Trebuchet MS" w:hAnsi="Trebuchet MS"/>
          <w:sz w:val="22"/>
        </w:rPr>
        <w:t xml:space="preserve">Start de zit- en bewegingstest </w:t>
      </w:r>
      <w:r w:rsidRPr="0084424F">
        <w:rPr>
          <w:rStyle w:val="dogb1923"/>
          <w:rFonts w:ascii="Segoe UI Emoji" w:hAnsi="Segoe UI Emoji" w:cs="Segoe UI Emoji"/>
          <w:sz w:val="22"/>
        </w:rPr>
        <w:t>👇</w:t>
      </w:r>
      <w:r w:rsidRPr="0084424F">
        <w:rPr>
          <w:rStyle w:val="dogb1923"/>
          <w:rFonts w:ascii="Trebuchet MS" w:hAnsi="Trebuchet MS" w:cs="Segoe UI Emoji"/>
          <w:sz w:val="22"/>
        </w:rPr>
        <w:br/>
      </w:r>
      <w:r w:rsidR="003274A1" w:rsidRPr="0084424F">
        <w:rPr>
          <w:rFonts w:ascii="Trebuchet MS" w:hAnsi="Trebuchet MS"/>
          <w:sz w:val="22"/>
          <w:lang w:val="nl-NL"/>
        </w:rPr>
        <w:t>https://mijn.gezondleven.be/bewegingstest-jonger-dan-18-jaar</w:t>
      </w:r>
    </w:p>
    <w:p w14:paraId="17EB1601" w14:textId="7272D441" w:rsidR="00BF3325" w:rsidRPr="0084424F" w:rsidRDefault="00F54CE5" w:rsidP="003274A1">
      <w:pP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noProof/>
          <w:sz w:val="22"/>
          <w:lang w:val="nl-NL"/>
        </w:rPr>
        <w:drawing>
          <wp:inline distT="0" distB="0" distL="0" distR="0" wp14:anchorId="71260F1A" wp14:editId="027A0962">
            <wp:extent cx="3676650" cy="1923454"/>
            <wp:effectExtent l="0" t="0" r="0" b="63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32" cy="193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DACF3" w14:textId="43BB3F6D" w:rsidR="003274A1" w:rsidRPr="0084424F" w:rsidRDefault="003274A1" w:rsidP="003274A1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sz w:val="22"/>
          <w:lang w:val="nl-NL"/>
        </w:rPr>
        <w:lastRenderedPageBreak/>
        <w:t>ACTIEPLANNEN</w:t>
      </w:r>
    </w:p>
    <w:p w14:paraId="7CA108F4" w14:textId="77777777" w:rsidR="007A7B8E" w:rsidRPr="0084424F" w:rsidRDefault="007A7B8E" w:rsidP="003274A1">
      <w:pPr>
        <w:rPr>
          <w:rFonts w:ascii="Trebuchet MS" w:hAnsi="Trebuchet MS"/>
          <w:sz w:val="22"/>
        </w:rPr>
      </w:pPr>
      <w:r w:rsidRPr="0084424F">
        <w:rPr>
          <w:rFonts w:ascii="Trebuchet MS" w:hAnsi="Trebuchet MS"/>
          <w:sz w:val="22"/>
        </w:rPr>
        <w:t xml:space="preserve">Wil je wat meer beweging in je dag krijgen? </w:t>
      </w:r>
      <w:r w:rsidRPr="0084424F">
        <w:rPr>
          <w:rFonts w:ascii="Segoe UI Emoji" w:hAnsi="Segoe UI Emoji" w:cs="Segoe UI Emoji"/>
          <w:sz w:val="22"/>
        </w:rPr>
        <w:t>💪😃</w:t>
      </w:r>
      <w:r w:rsidRPr="0084424F">
        <w:rPr>
          <w:rFonts w:ascii="Trebuchet MS" w:hAnsi="Trebuchet MS"/>
          <w:sz w:val="22"/>
        </w:rPr>
        <w:t xml:space="preserve"> Minder op je stoel zitten? Wij helpen je om dat op een haalbare manier en stap voor stap </w:t>
      </w:r>
      <w:r w:rsidRPr="0084424F">
        <w:rPr>
          <w:rFonts w:ascii="Segoe UI Emoji" w:hAnsi="Segoe UI Emoji" w:cs="Segoe UI Emoji"/>
          <w:sz w:val="22"/>
        </w:rPr>
        <w:t>👣</w:t>
      </w:r>
      <w:r w:rsidRPr="0084424F">
        <w:rPr>
          <w:rFonts w:ascii="Trebuchet MS" w:hAnsi="Trebuchet MS"/>
          <w:sz w:val="22"/>
        </w:rPr>
        <w:t>waar te maken én vol te houden.</w:t>
      </w:r>
      <w:r w:rsidRPr="0084424F">
        <w:rPr>
          <w:rFonts w:ascii="Trebuchet MS" w:hAnsi="Trebuchet MS"/>
          <w:sz w:val="22"/>
        </w:rPr>
        <w:br/>
      </w:r>
      <w:r w:rsidRPr="0084424F">
        <w:rPr>
          <w:rFonts w:ascii="Trebuchet MS" w:hAnsi="Trebuchet MS"/>
          <w:sz w:val="22"/>
        </w:rPr>
        <w:br/>
      </w:r>
      <w:r w:rsidRPr="0084424F">
        <w:rPr>
          <w:rFonts w:ascii="Segoe UI Emoji" w:hAnsi="Segoe UI Emoji" w:cs="Segoe UI Emoji"/>
          <w:sz w:val="22"/>
        </w:rPr>
        <w:t>👉</w:t>
      </w:r>
      <w:r w:rsidRPr="0084424F">
        <w:rPr>
          <w:rFonts w:ascii="Trebuchet MS" w:hAnsi="Trebuchet MS"/>
          <w:sz w:val="22"/>
        </w:rPr>
        <w:t xml:space="preserve"> Kies welk persoonlijk doel je voor ogen hebt maak je persoonlijk actieplan.</w:t>
      </w:r>
    </w:p>
    <w:p w14:paraId="5D402288" w14:textId="1E3F475A" w:rsidR="003274A1" w:rsidRPr="0084424F" w:rsidRDefault="003274A1" w:rsidP="003274A1">
      <w:pPr>
        <w:rPr>
          <w:rFonts w:ascii="Trebuchet MS" w:hAnsi="Trebuchet MS"/>
          <w:sz w:val="22"/>
        </w:rPr>
      </w:pPr>
      <w:r w:rsidRPr="0084424F">
        <w:rPr>
          <w:rFonts w:ascii="Trebuchet MS" w:hAnsi="Trebuchet MS"/>
          <w:sz w:val="22"/>
        </w:rPr>
        <w:t xml:space="preserve"> </w:t>
      </w:r>
      <w:hyperlink r:id="rId16" w:history="1">
        <w:r w:rsidR="00BC4482" w:rsidRPr="0084424F">
          <w:rPr>
            <w:rStyle w:val="Hyperlink"/>
            <w:rFonts w:ascii="Trebuchet MS" w:hAnsi="Trebuchet MS"/>
            <w:sz w:val="22"/>
          </w:rPr>
          <w:t>https://mijn.gezondleven.be/actieplan</w:t>
        </w:r>
      </w:hyperlink>
    </w:p>
    <w:p w14:paraId="0E632293" w14:textId="0B6688FC" w:rsidR="00BC4482" w:rsidRPr="0084424F" w:rsidRDefault="00BC4482" w:rsidP="003274A1">
      <w:pP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noProof/>
          <w:sz w:val="22"/>
          <w:lang w:val="nl-NL"/>
        </w:rPr>
        <w:drawing>
          <wp:inline distT="0" distB="0" distL="0" distR="0" wp14:anchorId="4FC942D3" wp14:editId="07134630">
            <wp:extent cx="2349592" cy="1227662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00" cy="1234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1CC3F" w14:textId="27F0D5A0" w:rsidR="0029583B" w:rsidRPr="0084424F" w:rsidRDefault="00F54CE5" w:rsidP="00BC4482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sz w:val="22"/>
          <w:lang w:val="nl-NL"/>
        </w:rPr>
        <w:t>1</w:t>
      </w:r>
      <w:r w:rsidR="00BF3325" w:rsidRPr="0084424F">
        <w:rPr>
          <w:rFonts w:ascii="Trebuchet MS" w:hAnsi="Trebuchet MS"/>
          <w:b/>
          <w:bCs/>
          <w:sz w:val="22"/>
          <w:lang w:val="nl-NL"/>
        </w:rPr>
        <w:t>0.000 STAPPEN</w:t>
      </w:r>
    </w:p>
    <w:p w14:paraId="1F2E90B2" w14:textId="3C5518F2" w:rsidR="00EA665F" w:rsidRPr="0084424F" w:rsidRDefault="005D1548" w:rsidP="00323C25">
      <w:pPr>
        <w:rPr>
          <w:rFonts w:ascii="Trebuchet MS" w:hAnsi="Trebuchet MS" w:cs="Segoe UI Emoji"/>
          <w:sz w:val="22"/>
        </w:rPr>
      </w:pPr>
      <w:r w:rsidRPr="0084424F">
        <w:rPr>
          <w:rFonts w:ascii="Trebuchet MS" w:hAnsi="Trebuchet MS"/>
          <w:sz w:val="22"/>
        </w:rPr>
        <w:t>Hoeveel stappen moet je dan zetten voor een gunstig effect op je gezondheid?</w:t>
      </w:r>
      <w:r w:rsidRPr="0084424F">
        <w:rPr>
          <w:rFonts w:ascii="Trebuchet MS" w:hAnsi="Trebuchet MS"/>
          <w:sz w:val="22"/>
        </w:rPr>
        <w:br/>
      </w:r>
      <w:r w:rsidRPr="0084424F">
        <w:rPr>
          <w:rFonts w:ascii="Trebuchet MS" w:hAnsi="Trebuchet MS"/>
          <w:sz w:val="22"/>
        </w:rPr>
        <w:br/>
        <w:t>1️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>0️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>.0️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>0️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>0️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 xml:space="preserve"> stappen per dag is ideaal voor volwassenen.</w:t>
      </w:r>
      <w:r w:rsidRPr="0084424F">
        <w:rPr>
          <w:rFonts w:ascii="Trebuchet MS" w:hAnsi="Trebuchet MS"/>
          <w:sz w:val="22"/>
        </w:rPr>
        <w:br/>
        <w:t>8️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>.0️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>0️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>0️</w:t>
      </w:r>
      <w:r w:rsidRPr="0084424F">
        <w:rPr>
          <w:rFonts w:ascii="Tahoma" w:hAnsi="Tahoma" w:cs="Tahoma"/>
          <w:sz w:val="22"/>
        </w:rPr>
        <w:t>⃣</w:t>
      </w:r>
      <w:r w:rsidRPr="0084424F">
        <w:rPr>
          <w:rFonts w:ascii="Trebuchet MS" w:hAnsi="Trebuchet MS"/>
          <w:sz w:val="22"/>
        </w:rPr>
        <w:t xml:space="preserve"> voor 65-plussers. </w:t>
      </w:r>
      <w:r w:rsidRPr="0084424F">
        <w:rPr>
          <w:rFonts w:ascii="Trebuchet MS" w:hAnsi="Trebuchet MS"/>
          <w:sz w:val="22"/>
        </w:rPr>
        <w:br/>
      </w:r>
      <w:r w:rsidRPr="0084424F">
        <w:rPr>
          <w:rFonts w:ascii="Trebuchet MS" w:hAnsi="Trebuchet MS"/>
          <w:sz w:val="22"/>
        </w:rPr>
        <w:br/>
        <w:t xml:space="preserve">Maar staar je vooral niet blind op een cijfer: elke stap telt! </w:t>
      </w:r>
      <w:r w:rsidRPr="0084424F">
        <w:rPr>
          <w:rFonts w:ascii="Segoe UI Emoji" w:hAnsi="Segoe UI Emoji" w:cs="Segoe UI Emoji"/>
          <w:sz w:val="22"/>
        </w:rPr>
        <w:t>👣</w:t>
      </w:r>
      <w:r w:rsidRPr="0084424F">
        <w:rPr>
          <w:rFonts w:ascii="Trebuchet MS" w:hAnsi="Trebuchet MS"/>
          <w:sz w:val="22"/>
        </w:rPr>
        <w:t xml:space="preserve"> Ook kleine vorderingen maken een verschil. </w:t>
      </w:r>
      <w:r w:rsidRPr="0084424F">
        <w:rPr>
          <w:rFonts w:ascii="Segoe UI Emoji" w:hAnsi="Segoe UI Emoji" w:cs="Segoe UI Emoji"/>
          <w:sz w:val="22"/>
        </w:rPr>
        <w:t>🙌</w:t>
      </w:r>
    </w:p>
    <w:p w14:paraId="57B7C08F" w14:textId="2D6A669A" w:rsidR="0064047B" w:rsidRPr="0084424F" w:rsidRDefault="0064047B" w:rsidP="00323C25">
      <w:pPr>
        <w:rPr>
          <w:rFonts w:ascii="Trebuchet MS" w:hAnsi="Trebuchet MS"/>
          <w:sz w:val="22"/>
          <w:lang w:val="nl-NL"/>
        </w:rPr>
      </w:pPr>
      <w:r w:rsidRPr="0084424F">
        <w:rPr>
          <w:rFonts w:ascii="Trebuchet MS" w:hAnsi="Trebuchet MS" w:cs="Segoe UI Emoji"/>
          <w:sz w:val="22"/>
        </w:rPr>
        <w:t xml:space="preserve">Meer info op </w:t>
      </w:r>
      <w:hyperlink r:id="rId18" w:history="1">
        <w:r w:rsidRPr="0084424F">
          <w:rPr>
            <w:rStyle w:val="Hyperlink"/>
            <w:rFonts w:ascii="Trebuchet MS" w:hAnsi="Trebuchet MS" w:cs="Segoe UI Emoji"/>
            <w:sz w:val="22"/>
          </w:rPr>
          <w:t>www.10000stappen.be</w:t>
        </w:r>
      </w:hyperlink>
      <w:r w:rsidRPr="0084424F">
        <w:rPr>
          <w:rFonts w:ascii="Trebuchet MS" w:hAnsi="Trebuchet MS" w:cs="Segoe UI Emoji"/>
          <w:sz w:val="22"/>
        </w:rPr>
        <w:t xml:space="preserve"> </w:t>
      </w:r>
    </w:p>
    <w:p w14:paraId="5D5C9E20" w14:textId="105F45E6" w:rsidR="00EA665F" w:rsidRPr="0084424F" w:rsidRDefault="0064047B" w:rsidP="00323C25">
      <w:pP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noProof/>
          <w:sz w:val="22"/>
        </w:rPr>
        <w:drawing>
          <wp:inline distT="0" distB="0" distL="0" distR="0" wp14:anchorId="0D69FE56" wp14:editId="3DD1FFF4">
            <wp:extent cx="3567114" cy="1485900"/>
            <wp:effectExtent l="0" t="0" r="0" b="0"/>
            <wp:docPr id="26" name="Afbeelding 26" descr="10.000-stappenclash 2022 | Logo Midden W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.000-stappenclash 2022 | Logo Midden WV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21" cy="14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07D6" w14:textId="77777777" w:rsidR="00BC4482" w:rsidRPr="0084424F" w:rsidRDefault="00BC4482" w:rsidP="00323C25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2091DF97" w14:textId="77777777" w:rsidR="00BC4482" w:rsidRPr="0084424F" w:rsidRDefault="00BC4482" w:rsidP="00323C25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5FCDAD49" w14:textId="77777777" w:rsidR="00BC4482" w:rsidRPr="0084424F" w:rsidRDefault="00BC4482" w:rsidP="00323C25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1E8956C0" w14:textId="77777777" w:rsidR="00BC4482" w:rsidRPr="0084424F" w:rsidRDefault="00BC4482" w:rsidP="00323C25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2E5FC4D7" w14:textId="77777777" w:rsidR="00BC4482" w:rsidRPr="0084424F" w:rsidRDefault="00BC4482" w:rsidP="00323C25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0262F8F4" w14:textId="77777777" w:rsidR="00BC4482" w:rsidRPr="0084424F" w:rsidRDefault="00BC4482" w:rsidP="00323C25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42D601C0" w14:textId="26F967E0" w:rsidR="00372FC1" w:rsidRPr="0084424F" w:rsidRDefault="005C1520" w:rsidP="00323C25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sz w:val="22"/>
          <w:lang w:val="nl-NL"/>
        </w:rPr>
        <w:lastRenderedPageBreak/>
        <w:t>WAAROM BEWEGEN</w:t>
      </w:r>
    </w:p>
    <w:p w14:paraId="5D3DF90D" w14:textId="3667BCFF" w:rsidR="0064047B" w:rsidRPr="0084424F" w:rsidRDefault="00323C25" w:rsidP="00323C25">
      <w:pPr>
        <w:rPr>
          <w:rFonts w:ascii="Trebuchet MS" w:hAnsi="Trebuchet MS" w:cs="Segoe UI Emoji"/>
          <w:sz w:val="22"/>
        </w:rPr>
      </w:pPr>
      <w:r w:rsidRPr="0084424F">
        <w:rPr>
          <w:rFonts w:ascii="Trebuchet MS" w:hAnsi="Trebuchet MS"/>
          <w:sz w:val="22"/>
        </w:rPr>
        <w:t xml:space="preserve">Volwassenen en ouderen die voldoende bewegen, geven zichzelf het mooiste cadeau. </w:t>
      </w:r>
      <w:r w:rsidRPr="0084424F">
        <w:rPr>
          <w:rFonts w:ascii="Segoe UI Emoji" w:hAnsi="Segoe UI Emoji" w:cs="Segoe UI Emoji"/>
          <w:sz w:val="22"/>
        </w:rPr>
        <w:t>🎁</w:t>
      </w:r>
      <w:r w:rsidRPr="0084424F">
        <w:rPr>
          <w:rFonts w:ascii="Trebuchet MS" w:hAnsi="Trebuchet MS"/>
          <w:sz w:val="22"/>
        </w:rPr>
        <w:t xml:space="preserve"> De voordelen ervan zijn amper bij te houden! </w:t>
      </w:r>
      <w:r w:rsidRPr="0084424F">
        <w:rPr>
          <w:rFonts w:ascii="Segoe UI Emoji" w:hAnsi="Segoe UI Emoji" w:cs="Segoe UI Emoji"/>
          <w:sz w:val="22"/>
        </w:rPr>
        <w:t>🤯</w:t>
      </w:r>
    </w:p>
    <w:p w14:paraId="01F3E748" w14:textId="5325630A" w:rsidR="003D5152" w:rsidRPr="0084424F" w:rsidRDefault="00AE72DC" w:rsidP="00323C25">
      <w:pP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noProof/>
          <w:sz w:val="22"/>
        </w:rPr>
        <w:drawing>
          <wp:inline distT="0" distB="0" distL="0" distR="0" wp14:anchorId="31800F3F" wp14:editId="50322FF3">
            <wp:extent cx="2102332" cy="37719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27" cy="37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9C7F" w14:textId="5F2B8BA6" w:rsidR="00EB0BCB" w:rsidRPr="0084424F" w:rsidRDefault="0064047B" w:rsidP="00055903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sz w:val="22"/>
          <w:lang w:val="nl-NL"/>
        </w:rPr>
        <w:t>WOOGIE BOOGIE</w:t>
      </w:r>
    </w:p>
    <w:p w14:paraId="24994090" w14:textId="088407DF" w:rsidR="00055903" w:rsidRPr="0084424F" w:rsidRDefault="00055903" w:rsidP="00055903">
      <w:pPr>
        <w:rPr>
          <w:rFonts w:ascii="Trebuchet MS" w:hAnsi="Trebuchet MS" w:cs="Segoe UI Emoji"/>
          <w:sz w:val="22"/>
        </w:rPr>
      </w:pPr>
      <w:r w:rsidRPr="0084424F">
        <w:rPr>
          <w:rFonts w:ascii="Trebuchet MS" w:hAnsi="Trebuchet MS"/>
          <w:sz w:val="22"/>
        </w:rPr>
        <w:t xml:space="preserve">Hoewel dit niet altijd zo lijkt, zitten kleuters nog veel te vaak te lang stil: in de auto, thuis en ook op school. </w:t>
      </w:r>
      <w:r w:rsidRPr="0084424F">
        <w:rPr>
          <w:rFonts w:ascii="Trebuchet MS" w:hAnsi="Trebuchet MS"/>
          <w:sz w:val="22"/>
        </w:rPr>
        <w:br/>
      </w:r>
      <w:r w:rsidRPr="0084424F">
        <w:rPr>
          <w:rFonts w:ascii="Trebuchet MS" w:hAnsi="Trebuchet MS"/>
          <w:sz w:val="22"/>
        </w:rPr>
        <w:br/>
        <w:t xml:space="preserve">De bewegingsoefeningen van </w:t>
      </w:r>
      <w:r w:rsidRPr="0084424F">
        <w:rPr>
          <w:rFonts w:ascii="Segoe UI Emoji" w:hAnsi="Segoe UI Emoji" w:cs="Segoe UI Emoji"/>
          <w:sz w:val="22"/>
        </w:rPr>
        <w:t>🐙</w:t>
      </w:r>
      <w:proofErr w:type="spellStart"/>
      <w:r w:rsidRPr="0084424F">
        <w:rPr>
          <w:rFonts w:ascii="Trebuchet MS" w:hAnsi="Trebuchet MS"/>
          <w:sz w:val="22"/>
        </w:rPr>
        <w:t>Woogie</w:t>
      </w:r>
      <w:proofErr w:type="spellEnd"/>
      <w:r w:rsidRPr="0084424F">
        <w:rPr>
          <w:rFonts w:ascii="Trebuchet MS" w:hAnsi="Trebuchet MS"/>
          <w:sz w:val="22"/>
        </w:rPr>
        <w:t xml:space="preserve"> Boogie </w:t>
      </w:r>
      <w:r w:rsidRPr="0084424F">
        <w:rPr>
          <w:rFonts w:ascii="Segoe UI Emoji" w:hAnsi="Segoe UI Emoji" w:cs="Segoe UI Emoji"/>
          <w:sz w:val="22"/>
        </w:rPr>
        <w:t>🐙</w:t>
      </w:r>
      <w:r w:rsidRPr="0084424F">
        <w:rPr>
          <w:rFonts w:ascii="Trebuchet MS" w:hAnsi="Trebuchet MS"/>
          <w:sz w:val="22"/>
        </w:rPr>
        <w:t xml:space="preserve"> moedigen niet alleen kleuters aan om op te staan en te bewegen, ze helpen ook de motoriek van elke kleuter te ontwikkelen. </w:t>
      </w:r>
      <w:r w:rsidRPr="0084424F">
        <w:rPr>
          <w:rFonts w:ascii="Segoe UI Emoji" w:hAnsi="Segoe UI Emoji" w:cs="Segoe UI Emoji"/>
          <w:sz w:val="22"/>
        </w:rPr>
        <w:t>😄</w:t>
      </w:r>
    </w:p>
    <w:p w14:paraId="5188F129" w14:textId="0DA29510" w:rsidR="00055903" w:rsidRPr="0084424F" w:rsidRDefault="009A0539" w:rsidP="00055903">
      <w:pPr>
        <w:rPr>
          <w:rFonts w:ascii="Trebuchet MS" w:hAnsi="Trebuchet MS"/>
          <w:sz w:val="22"/>
          <w:lang w:val="nl-NL"/>
        </w:rPr>
      </w:pPr>
      <w:r w:rsidRPr="0084424F">
        <w:rPr>
          <w:rFonts w:ascii="Trebuchet MS" w:hAnsi="Trebuchet MS"/>
          <w:sz w:val="22"/>
          <w:lang w:val="nl-NL"/>
        </w:rPr>
        <w:t xml:space="preserve">Kijk de </w:t>
      </w:r>
      <w:proofErr w:type="spellStart"/>
      <w:r w:rsidRPr="0084424F">
        <w:rPr>
          <w:rFonts w:ascii="Trebuchet MS" w:hAnsi="Trebuchet MS"/>
          <w:sz w:val="22"/>
          <w:lang w:val="nl-NL"/>
        </w:rPr>
        <w:t>video</w:t>
      </w:r>
      <w:r w:rsidR="00A206CC" w:rsidRPr="0084424F">
        <w:rPr>
          <w:rFonts w:ascii="Trebuchet MS" w:hAnsi="Trebuchet MS"/>
          <w:sz w:val="22"/>
          <w:lang w:val="nl-NL"/>
        </w:rPr>
        <w:t>s</w:t>
      </w:r>
      <w:proofErr w:type="spellEnd"/>
      <w:r w:rsidR="00A206CC" w:rsidRPr="0084424F">
        <w:rPr>
          <w:rFonts w:ascii="Trebuchet MS" w:hAnsi="Trebuchet MS"/>
          <w:sz w:val="22"/>
          <w:lang w:val="nl-NL"/>
        </w:rPr>
        <w:t xml:space="preserve"> op </w:t>
      </w:r>
      <w:hyperlink r:id="rId21" w:history="1">
        <w:r w:rsidR="00A206CC" w:rsidRPr="0084424F">
          <w:rPr>
            <w:rStyle w:val="Hyperlink"/>
            <w:rFonts w:ascii="Trebuchet MS" w:hAnsi="Trebuchet MS"/>
            <w:sz w:val="22"/>
            <w:lang w:val="nl-NL"/>
          </w:rPr>
          <w:t>www.woogieboogie</w:t>
        </w:r>
        <w:r w:rsidR="00A206CC" w:rsidRPr="0084424F">
          <w:rPr>
            <w:rStyle w:val="Hyperlink"/>
            <w:rFonts w:ascii="Trebuchet MS" w:hAnsi="Trebuchet MS"/>
            <w:sz w:val="22"/>
            <w:lang w:val="nl-NL"/>
          </w:rPr>
          <w:t>.</w:t>
        </w:r>
        <w:r w:rsidR="00A206CC" w:rsidRPr="0084424F">
          <w:rPr>
            <w:rStyle w:val="Hyperlink"/>
            <w:rFonts w:ascii="Trebuchet MS" w:hAnsi="Trebuchet MS"/>
            <w:sz w:val="22"/>
            <w:lang w:val="nl-NL"/>
          </w:rPr>
          <w:t>be</w:t>
        </w:r>
      </w:hyperlink>
      <w:r w:rsidRPr="0084424F">
        <w:rPr>
          <w:rFonts w:ascii="Trebuchet MS" w:hAnsi="Trebuchet MS"/>
          <w:sz w:val="22"/>
          <w:lang w:val="nl-NL"/>
        </w:rPr>
        <w:t xml:space="preserve"> </w:t>
      </w:r>
    </w:p>
    <w:p w14:paraId="212BAEB7" w14:textId="263C3A20" w:rsidR="009A0539" w:rsidRPr="0084424F" w:rsidRDefault="009A0539" w:rsidP="00055903">
      <w:pPr>
        <w:rPr>
          <w:rFonts w:ascii="Trebuchet MS" w:hAnsi="Trebuchet MS"/>
          <w:sz w:val="22"/>
          <w:lang w:val="nl-NL"/>
        </w:rPr>
      </w:pPr>
      <w:r w:rsidRPr="0084424F">
        <w:rPr>
          <w:rFonts w:ascii="Trebuchet MS" w:hAnsi="Trebuchet MS"/>
          <w:noProof/>
          <w:sz w:val="22"/>
        </w:rPr>
        <w:drawing>
          <wp:inline distT="0" distB="0" distL="0" distR="0" wp14:anchorId="229F7779" wp14:editId="1AF805B1">
            <wp:extent cx="1568926" cy="1638300"/>
            <wp:effectExtent l="0" t="0" r="0" b="0"/>
            <wp:docPr id="27" name="Afbeelding 27" descr="Woogie Boogie | Gezond L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ogie Boogie | Gezond Lev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61" cy="16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622F" w14:textId="7DA7A886" w:rsidR="00EB0BCB" w:rsidRPr="0084424F" w:rsidRDefault="0064047B" w:rsidP="00456521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sz w:val="22"/>
          <w:lang w:val="nl-NL"/>
        </w:rPr>
        <w:lastRenderedPageBreak/>
        <w:t xml:space="preserve">BEWEGENO OP VERWIJZING </w:t>
      </w:r>
    </w:p>
    <w:p w14:paraId="4B0283E2" w14:textId="31BCF47D" w:rsidR="002C1AA2" w:rsidRPr="002C1AA2" w:rsidRDefault="002C1AA2" w:rsidP="002C1AA2">
      <w:pPr>
        <w:shd w:val="clear" w:color="auto" w:fill="FFFFFF"/>
        <w:spacing w:after="0" w:line="240" w:lineRule="auto"/>
        <w:rPr>
          <w:rFonts w:ascii="Trebuchet MS" w:eastAsia="Times New Roman" w:hAnsi="Trebuchet MS" w:cs="Segoe UI Historic"/>
          <w:color w:val="050505"/>
          <w:sz w:val="22"/>
        </w:rPr>
      </w:pPr>
      <w:r w:rsidRPr="002C1AA2">
        <w:rPr>
          <w:rFonts w:ascii="Trebuchet MS" w:eastAsia="Times New Roman" w:hAnsi="Trebuchet MS" w:cs="Segoe UI Historic"/>
          <w:color w:val="050505"/>
          <w:sz w:val="22"/>
        </w:rPr>
        <w:t>Wil je meer bewegen? </w:t>
      </w:r>
      <w:r w:rsidRPr="0084424F">
        <w:rPr>
          <w:rFonts w:ascii="Trebuchet MS" w:eastAsia="Times New Roman" w:hAnsi="Trebuchet MS" w:cs="Segoe UI Historic"/>
          <w:noProof/>
          <w:color w:val="050505"/>
          <w:sz w:val="22"/>
        </w:rPr>
        <w:drawing>
          <wp:inline distT="0" distB="0" distL="0" distR="0" wp14:anchorId="6AB4EA5F" wp14:editId="0AA38AAC">
            <wp:extent cx="152400" cy="152400"/>
            <wp:effectExtent l="0" t="0" r="0" b="0"/>
            <wp:docPr id="51" name="Afbeelding 51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24F">
        <w:rPr>
          <w:rFonts w:ascii="Trebuchet MS" w:eastAsia="Times New Roman" w:hAnsi="Trebuchet MS" w:cs="Segoe UI Historic"/>
          <w:noProof/>
          <w:color w:val="050505"/>
          <w:sz w:val="22"/>
        </w:rPr>
        <w:drawing>
          <wp:inline distT="0" distB="0" distL="0" distR="0" wp14:anchorId="39902F6E" wp14:editId="5A11FAC0">
            <wp:extent cx="152400" cy="152400"/>
            <wp:effectExtent l="0" t="0" r="0" b="0"/>
            <wp:docPr id="50" name="Afbeelding 50" descr="🏃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🏃‍♀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24F">
        <w:rPr>
          <w:rFonts w:ascii="Trebuchet MS" w:eastAsia="Times New Roman" w:hAnsi="Trebuchet MS" w:cs="Segoe UI Historic"/>
          <w:noProof/>
          <w:color w:val="050505"/>
          <w:sz w:val="22"/>
        </w:rPr>
        <w:drawing>
          <wp:inline distT="0" distB="0" distL="0" distR="0" wp14:anchorId="6B785E88" wp14:editId="48923F90">
            <wp:extent cx="152400" cy="152400"/>
            <wp:effectExtent l="0" t="0" r="0" b="0"/>
            <wp:docPr id="49" name="Afbeelding 49" descr="🤸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🤸‍♀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63B2" w14:textId="77777777" w:rsidR="002C1AA2" w:rsidRPr="002C1AA2" w:rsidRDefault="002C1AA2" w:rsidP="002C1AA2">
      <w:pPr>
        <w:shd w:val="clear" w:color="auto" w:fill="FFFFFF"/>
        <w:spacing w:after="0" w:line="240" w:lineRule="auto"/>
        <w:rPr>
          <w:rFonts w:ascii="Trebuchet MS" w:eastAsia="Times New Roman" w:hAnsi="Trebuchet MS" w:cs="Segoe UI Historic"/>
          <w:color w:val="050505"/>
          <w:sz w:val="22"/>
        </w:rPr>
      </w:pPr>
      <w:r w:rsidRPr="002C1AA2">
        <w:rPr>
          <w:rFonts w:ascii="Trebuchet MS" w:eastAsia="Times New Roman" w:hAnsi="Trebuchet MS" w:cs="Segoe UI Historic"/>
          <w:color w:val="050505"/>
          <w:sz w:val="22"/>
        </w:rPr>
        <w:t>Maar heb je geen idee hoe of wanneer je dat zou doen?</w:t>
      </w:r>
    </w:p>
    <w:p w14:paraId="6A1F8166" w14:textId="74310C82" w:rsidR="002C1AA2" w:rsidRPr="0084424F" w:rsidRDefault="0016124E" w:rsidP="00A07FC3">
      <w:pPr>
        <w:pStyle w:val="Lijstalinea"/>
        <w:numPr>
          <w:ilvl w:val="0"/>
          <w:numId w:val="9"/>
        </w:numPr>
        <w:shd w:val="clear" w:color="auto" w:fill="FFFFFF"/>
        <w:spacing w:after="0"/>
        <w:rPr>
          <w:rFonts w:ascii="Trebuchet MS" w:eastAsia="Times New Roman" w:hAnsi="Trebuchet MS" w:cs="Segoe UI Historic"/>
          <w:color w:val="050505"/>
          <w:sz w:val="22"/>
        </w:rPr>
      </w:pPr>
      <w:r w:rsidRPr="0084424F">
        <w:rPr>
          <w:rFonts w:ascii="Trebuchet MS" w:eastAsia="Times New Roman" w:hAnsi="Trebuchet MS" w:cs="Segoe UI Historic"/>
          <w:color w:val="050505"/>
          <w:sz w:val="22"/>
        </w:rPr>
        <w:t>Laat je begeleiden door een</w:t>
      </w:r>
      <w:r w:rsidR="002C1AA2" w:rsidRPr="0084424F">
        <w:rPr>
          <w:rFonts w:ascii="Trebuchet MS" w:eastAsia="Times New Roman" w:hAnsi="Trebuchet MS" w:cs="Segoe UI Historic"/>
          <w:color w:val="050505"/>
          <w:sz w:val="22"/>
        </w:rPr>
        <w:t xml:space="preserve"> </w:t>
      </w:r>
      <w:r w:rsidR="002C1AA2" w:rsidRPr="0084424F">
        <w:rPr>
          <w:rFonts w:ascii="Cambria Math" w:eastAsia="Times New Roman" w:hAnsi="Cambria Math" w:cs="Cambria Math"/>
          <w:color w:val="050505"/>
          <w:sz w:val="22"/>
        </w:rPr>
        <w:t>𝗕𝗲𝘄𝗲𝗴𝗲𝗻</w:t>
      </w:r>
      <w:r w:rsidR="002C1AA2" w:rsidRPr="0084424F">
        <w:rPr>
          <w:rFonts w:ascii="Trebuchet MS" w:eastAsia="Times New Roman" w:hAnsi="Trebuchet MS" w:cs="Segoe UI Historic"/>
          <w:color w:val="050505"/>
          <w:sz w:val="22"/>
        </w:rPr>
        <w:t xml:space="preserve"> </w:t>
      </w:r>
      <w:r w:rsidR="002C1AA2" w:rsidRPr="0084424F">
        <w:rPr>
          <w:rFonts w:ascii="Cambria Math" w:eastAsia="Times New Roman" w:hAnsi="Cambria Math" w:cs="Cambria Math"/>
          <w:color w:val="050505"/>
          <w:sz w:val="22"/>
        </w:rPr>
        <w:t>𝗢𝗽</w:t>
      </w:r>
      <w:r w:rsidR="002C1AA2" w:rsidRPr="0084424F">
        <w:rPr>
          <w:rFonts w:ascii="Trebuchet MS" w:eastAsia="Times New Roman" w:hAnsi="Trebuchet MS" w:cs="Segoe UI Historic"/>
          <w:color w:val="050505"/>
          <w:sz w:val="22"/>
        </w:rPr>
        <w:t xml:space="preserve"> </w:t>
      </w:r>
      <w:r w:rsidR="002C1AA2" w:rsidRPr="0084424F">
        <w:rPr>
          <w:rFonts w:ascii="Cambria Math" w:eastAsia="Times New Roman" w:hAnsi="Cambria Math" w:cs="Cambria Math"/>
          <w:color w:val="050505"/>
          <w:sz w:val="22"/>
        </w:rPr>
        <w:t>𝗩𝗲𝗿𝘄𝗶𝗷𝘇𝗶𝗻𝗴</w:t>
      </w:r>
      <w:r w:rsidR="002C1AA2" w:rsidRPr="0084424F">
        <w:rPr>
          <w:rFonts w:ascii="Trebuchet MS" w:eastAsia="Times New Roman" w:hAnsi="Trebuchet MS" w:cs="Segoe UI Historic"/>
          <w:color w:val="050505"/>
          <w:sz w:val="22"/>
        </w:rPr>
        <w:t>-</w:t>
      </w:r>
      <w:r w:rsidR="002C1AA2" w:rsidRPr="0084424F">
        <w:rPr>
          <w:rFonts w:ascii="Cambria Math" w:eastAsia="Times New Roman" w:hAnsi="Cambria Math" w:cs="Cambria Math"/>
          <w:color w:val="050505"/>
          <w:sz w:val="22"/>
        </w:rPr>
        <w:t>𝗰𝗼𝗮𝗰𝗵</w:t>
      </w:r>
      <w:r w:rsidR="002C1AA2" w:rsidRPr="0084424F">
        <w:rPr>
          <w:rFonts w:ascii="Trebuchet MS" w:eastAsia="Times New Roman" w:hAnsi="Trebuchet MS" w:cs="Segoe UI Historic"/>
          <w:color w:val="050505"/>
          <w:sz w:val="22"/>
        </w:rPr>
        <w:t>!</w:t>
      </w:r>
    </w:p>
    <w:p w14:paraId="3E70C1A5" w14:textId="38159774" w:rsidR="00A07FC3" w:rsidRPr="0084424F" w:rsidRDefault="00A07FC3" w:rsidP="00A07FC3">
      <w:pPr>
        <w:shd w:val="clear" w:color="auto" w:fill="FFFFFF"/>
        <w:spacing w:after="0"/>
        <w:rPr>
          <w:rFonts w:ascii="Trebuchet MS" w:eastAsia="Times New Roman" w:hAnsi="Trebuchet MS" w:cs="Segoe UI Historic"/>
          <w:color w:val="050505"/>
          <w:sz w:val="22"/>
        </w:rPr>
      </w:pPr>
    </w:p>
    <w:p w14:paraId="2F601D33" w14:textId="08FC8C88" w:rsidR="00A07FC3" w:rsidRPr="0084424F" w:rsidRDefault="00A07FC3" w:rsidP="00A07FC3">
      <w:pPr>
        <w:shd w:val="clear" w:color="auto" w:fill="FFFFFF"/>
        <w:spacing w:after="0"/>
        <w:rPr>
          <w:rFonts w:ascii="Trebuchet MS" w:eastAsia="Times New Roman" w:hAnsi="Trebuchet MS" w:cs="Segoe UI Historic"/>
          <w:color w:val="050505"/>
          <w:sz w:val="22"/>
        </w:rPr>
      </w:pPr>
      <w:r w:rsidRPr="0084424F">
        <w:rPr>
          <w:rFonts w:ascii="Trebuchet MS" w:hAnsi="Trebuchet MS"/>
          <w:noProof/>
          <w:sz w:val="22"/>
        </w:rPr>
        <w:drawing>
          <wp:inline distT="0" distB="0" distL="0" distR="0" wp14:anchorId="2CD659EE" wp14:editId="61CC954A">
            <wp:extent cx="4419600" cy="2670667"/>
            <wp:effectExtent l="0" t="0" r="0" b="0"/>
            <wp:docPr id="52" name="Afbeelding 52" descr="Bewegen Op Verwijzing | Vlaamse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ewegen Op Verwijzing | Vlaamse Logo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90" cy="26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929EC" w14:textId="77777777" w:rsidR="002C1AA2" w:rsidRPr="0084424F" w:rsidRDefault="002C1AA2" w:rsidP="00456521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08A8F2F7" w14:textId="77777777" w:rsidR="006728F8" w:rsidRPr="006728F8" w:rsidRDefault="006728F8" w:rsidP="006728F8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</w:rPr>
      </w:pPr>
      <w:r w:rsidRPr="006728F8">
        <w:rPr>
          <w:rFonts w:ascii="Trebuchet MS" w:hAnsi="Trebuchet MS"/>
          <w:b/>
          <w:bCs/>
          <w:sz w:val="22"/>
        </w:rPr>
        <w:t>MINDER ZITTEN ÉN MEER BEWEGEN? VERVANG ONGEZOND DOOR GEZOND</w:t>
      </w:r>
    </w:p>
    <w:p w14:paraId="1FF927A8" w14:textId="49E7C26D" w:rsidR="006728F8" w:rsidRPr="0084424F" w:rsidRDefault="00F54488" w:rsidP="00EB0BCB">
      <w:pPr>
        <w:rPr>
          <w:rFonts w:ascii="Trebuchet MS" w:hAnsi="Trebuchet MS"/>
          <w:noProof/>
          <w:sz w:val="22"/>
        </w:rPr>
      </w:pPr>
      <w:r w:rsidRPr="0084424F">
        <w:rPr>
          <w:rFonts w:ascii="Trebuchet MS" w:hAnsi="Trebuchet MS"/>
          <w:noProof/>
          <w:sz w:val="22"/>
        </w:rPr>
        <w:t xml:space="preserve">Wil je minder zitten </w:t>
      </w:r>
      <w:r w:rsidRPr="0084424F">
        <w:rPr>
          <w:rFonts w:ascii="Segoe UI Emoji" w:hAnsi="Segoe UI Emoji" w:cs="Segoe UI Emoji"/>
          <w:noProof/>
          <w:sz w:val="22"/>
        </w:rPr>
        <w:t>🪑</w:t>
      </w:r>
      <w:r w:rsidRPr="0084424F">
        <w:rPr>
          <w:rFonts w:ascii="Trebuchet MS" w:hAnsi="Trebuchet MS"/>
          <w:noProof/>
          <w:sz w:val="22"/>
        </w:rPr>
        <w:t xml:space="preserve"> en meer bewegen </w:t>
      </w:r>
      <w:r w:rsidRPr="0084424F">
        <w:rPr>
          <w:rFonts w:ascii="Segoe UI Emoji" w:hAnsi="Segoe UI Emoji" w:cs="Segoe UI Emoji"/>
          <w:noProof/>
          <w:sz w:val="22"/>
        </w:rPr>
        <w:t>🚶</w:t>
      </w:r>
      <w:r w:rsidRPr="0084424F">
        <w:rPr>
          <w:rFonts w:ascii="Arial" w:hAnsi="Arial" w:cs="Arial"/>
          <w:noProof/>
          <w:sz w:val="22"/>
        </w:rPr>
        <w:t>‍♀</w:t>
      </w:r>
      <w:r w:rsidRPr="0084424F">
        <w:rPr>
          <w:rFonts w:ascii="Trebuchet MS" w:hAnsi="Trebuchet MS"/>
          <w:noProof/>
          <w:sz w:val="22"/>
        </w:rPr>
        <w:t xml:space="preserve">️ slim aanpakken? Vervang dan je minder gezonde keuzes door nieuwe gezonde gewoontes, met hulp van deze tips. </w:t>
      </w:r>
      <w:r w:rsidRPr="0084424F">
        <w:rPr>
          <w:rFonts w:ascii="Segoe UI Emoji" w:hAnsi="Segoe UI Emoji" w:cs="Segoe UI Emoji"/>
          <w:noProof/>
          <w:sz w:val="22"/>
        </w:rPr>
        <w:t>💡</w:t>
      </w:r>
    </w:p>
    <w:p w14:paraId="40BC02CD" w14:textId="313D31F9" w:rsidR="006728F8" w:rsidRPr="0084424F" w:rsidRDefault="00A206CC" w:rsidP="00EB0BCB">
      <w:pPr>
        <w:rPr>
          <w:rFonts w:ascii="Trebuchet MS" w:hAnsi="Trebuchet MS"/>
          <w:noProof/>
          <w:sz w:val="22"/>
        </w:rPr>
      </w:pPr>
      <w:hyperlink r:id="rId27" w:history="1">
        <w:r w:rsidRPr="0084424F">
          <w:rPr>
            <w:rStyle w:val="Hyperlink"/>
            <w:rFonts w:ascii="Trebuchet MS" w:hAnsi="Trebuchet MS"/>
            <w:noProof/>
            <w:sz w:val="22"/>
          </w:rPr>
          <w:t>https://youtu.be/87gLrl8fqKk</w:t>
        </w:r>
      </w:hyperlink>
      <w:r w:rsidR="00F54488" w:rsidRPr="0084424F">
        <w:rPr>
          <w:rFonts w:ascii="Trebuchet MS" w:hAnsi="Trebuchet MS"/>
          <w:noProof/>
          <w:sz w:val="22"/>
        </w:rPr>
        <w:t xml:space="preserve"> </w:t>
      </w:r>
    </w:p>
    <w:p w14:paraId="13B2E8EA" w14:textId="1F4BF660" w:rsidR="00A206CC" w:rsidRPr="0084424F" w:rsidRDefault="00A206CC" w:rsidP="00EB0BCB">
      <w:pPr>
        <w:rPr>
          <w:rFonts w:ascii="Trebuchet MS" w:hAnsi="Trebuchet MS"/>
          <w:noProof/>
          <w:sz w:val="22"/>
        </w:rPr>
      </w:pPr>
      <w:r w:rsidRPr="0084424F">
        <w:rPr>
          <w:rFonts w:ascii="Trebuchet MS" w:hAnsi="Trebuchet MS"/>
          <w:noProof/>
          <w:sz w:val="22"/>
        </w:rPr>
        <w:drawing>
          <wp:inline distT="0" distB="0" distL="0" distR="0" wp14:anchorId="2B92CC22" wp14:editId="6E08B99A">
            <wp:extent cx="4610100" cy="2305050"/>
            <wp:effectExtent l="0" t="0" r="0" b="0"/>
            <wp:docPr id="35" name="Afbeelding 35" descr="Vervangboodschappen Beweg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vangboodschappen Beweging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60" cy="230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9840" w14:textId="00881147" w:rsidR="00456521" w:rsidRPr="0084424F" w:rsidRDefault="00456521" w:rsidP="00456521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7F0B78A7" w14:textId="46741419" w:rsidR="00A07FC3" w:rsidRDefault="00A07FC3" w:rsidP="00456521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6E33D307" w14:textId="77777777" w:rsidR="0084424F" w:rsidRPr="0084424F" w:rsidRDefault="0084424F" w:rsidP="00456521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</w:p>
    <w:p w14:paraId="166E2E90" w14:textId="37F9B460" w:rsidR="00456521" w:rsidRPr="0084424F" w:rsidRDefault="00456521" w:rsidP="00456521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  <w:lang w:val="nl-NL"/>
        </w:rPr>
      </w:pPr>
      <w:r w:rsidRPr="0084424F">
        <w:rPr>
          <w:rFonts w:ascii="Trebuchet MS" w:hAnsi="Trebuchet MS"/>
          <w:b/>
          <w:bCs/>
          <w:sz w:val="22"/>
          <w:lang w:val="nl-NL"/>
        </w:rPr>
        <w:lastRenderedPageBreak/>
        <w:t>WISSELWERKEN</w:t>
      </w:r>
    </w:p>
    <w:p w14:paraId="31D15B16" w14:textId="77777777" w:rsidR="007A7B8E" w:rsidRPr="0084424F" w:rsidRDefault="007A7B8E" w:rsidP="00EB0BCB">
      <w:pPr>
        <w:rPr>
          <w:rFonts w:ascii="Trebuchet MS" w:hAnsi="Trebuchet MS"/>
          <w:sz w:val="22"/>
        </w:rPr>
      </w:pPr>
      <w:r w:rsidRPr="0084424F">
        <w:rPr>
          <w:rFonts w:ascii="Trebuchet MS" w:hAnsi="Trebuchet MS"/>
          <w:sz w:val="22"/>
        </w:rPr>
        <w:t xml:space="preserve">Wisselwerken is een campagne die werknemers stimuleert om zitten, staan en bewegen af te wisselen. </w:t>
      </w:r>
      <w:r w:rsidRPr="0084424F">
        <w:rPr>
          <w:rFonts w:ascii="Segoe UI Emoji" w:hAnsi="Segoe UI Emoji" w:cs="Segoe UI Emoji"/>
          <w:sz w:val="22"/>
        </w:rPr>
        <w:t>🤩</w:t>
      </w:r>
      <w:r w:rsidRPr="0084424F">
        <w:rPr>
          <w:rFonts w:ascii="Trebuchet MS" w:hAnsi="Trebuchet MS"/>
          <w:sz w:val="22"/>
        </w:rPr>
        <w:t xml:space="preserve"> Wie </w:t>
      </w:r>
      <w:proofErr w:type="spellStart"/>
      <w:r w:rsidRPr="0084424F">
        <w:rPr>
          <w:rFonts w:ascii="Trebuchet MS" w:hAnsi="Trebuchet MS"/>
          <w:sz w:val="22"/>
        </w:rPr>
        <w:t>Wisselwerkt</w:t>
      </w:r>
      <w:proofErr w:type="spellEnd"/>
      <w:r w:rsidRPr="0084424F">
        <w:rPr>
          <w:rFonts w:ascii="Trebuchet MS" w:hAnsi="Trebuchet MS"/>
          <w:sz w:val="22"/>
        </w:rPr>
        <w:t xml:space="preserve"> ervaart een positieve impact op zijn </w:t>
      </w:r>
      <w:r w:rsidRPr="0084424F">
        <w:rPr>
          <w:rFonts w:ascii="Segoe UI Emoji" w:hAnsi="Segoe UI Emoji" w:cs="Segoe UI Emoji"/>
          <w:sz w:val="22"/>
        </w:rPr>
        <w:t>✅</w:t>
      </w:r>
      <w:r w:rsidRPr="0084424F">
        <w:rPr>
          <w:rFonts w:ascii="Trebuchet MS" w:hAnsi="Trebuchet MS"/>
          <w:sz w:val="22"/>
        </w:rPr>
        <w:t xml:space="preserve">fysieke gezondheid, </w:t>
      </w:r>
      <w:r w:rsidRPr="0084424F">
        <w:rPr>
          <w:rFonts w:ascii="Segoe UI Emoji" w:hAnsi="Segoe UI Emoji" w:cs="Segoe UI Emoji"/>
          <w:sz w:val="22"/>
        </w:rPr>
        <w:t>✅</w:t>
      </w:r>
      <w:r w:rsidRPr="0084424F">
        <w:rPr>
          <w:rFonts w:ascii="Trebuchet MS" w:hAnsi="Trebuchet MS"/>
          <w:sz w:val="22"/>
        </w:rPr>
        <w:t xml:space="preserve"> energieniveau en </w:t>
      </w:r>
      <w:r w:rsidRPr="0084424F">
        <w:rPr>
          <w:rFonts w:ascii="Segoe UI Emoji" w:hAnsi="Segoe UI Emoji" w:cs="Segoe UI Emoji"/>
          <w:sz w:val="22"/>
        </w:rPr>
        <w:t>✅</w:t>
      </w:r>
      <w:r w:rsidRPr="0084424F">
        <w:rPr>
          <w:rFonts w:ascii="Trebuchet MS" w:hAnsi="Trebuchet MS"/>
          <w:sz w:val="22"/>
        </w:rPr>
        <w:t xml:space="preserve">concentratie. </w:t>
      </w:r>
    </w:p>
    <w:p w14:paraId="14F94F8E" w14:textId="321A30DD" w:rsidR="00F54CE5" w:rsidRPr="0084424F" w:rsidRDefault="00F54CE5" w:rsidP="00EB0BCB">
      <w:pPr>
        <w:rPr>
          <w:rFonts w:ascii="Trebuchet MS" w:hAnsi="Trebuchet MS"/>
          <w:sz w:val="22"/>
        </w:rPr>
      </w:pPr>
      <w:hyperlink r:id="rId29" w:history="1">
        <w:r w:rsidRPr="0084424F">
          <w:rPr>
            <w:rStyle w:val="Hyperlink"/>
            <w:rFonts w:ascii="Trebuchet MS" w:hAnsi="Trebuchet MS"/>
            <w:sz w:val="22"/>
          </w:rPr>
          <w:t>https://www.youtube.com/watch?v=vF1ma6Ea-KU</w:t>
        </w:r>
      </w:hyperlink>
    </w:p>
    <w:p w14:paraId="0DAB2D87" w14:textId="0C30AEA6" w:rsidR="006728F8" w:rsidRPr="0084424F" w:rsidRDefault="00F54CE5" w:rsidP="00EB0BCB">
      <w:pPr>
        <w:rPr>
          <w:rFonts w:ascii="Trebuchet MS" w:hAnsi="Trebuchet MS"/>
          <w:sz w:val="22"/>
        </w:rPr>
      </w:pPr>
      <w:r w:rsidRPr="0084424F">
        <w:rPr>
          <w:rFonts w:ascii="Trebuchet MS" w:hAnsi="Trebuchet MS"/>
          <w:sz w:val="22"/>
        </w:rPr>
        <w:t xml:space="preserve"> </w:t>
      </w:r>
      <w:r w:rsidR="00BC4482" w:rsidRPr="0084424F">
        <w:rPr>
          <w:rFonts w:ascii="Trebuchet MS" w:hAnsi="Trebuchet MS"/>
          <w:noProof/>
          <w:sz w:val="22"/>
        </w:rPr>
        <w:drawing>
          <wp:inline distT="0" distB="0" distL="0" distR="0" wp14:anchorId="48550E4D" wp14:editId="10866DDB">
            <wp:extent cx="2047875" cy="1964912"/>
            <wp:effectExtent l="0" t="0" r="0" b="0"/>
            <wp:docPr id="47" name="Afbeelding 47" descr="Doe jij al aan wisselwerken? | Gezond L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e jij al aan wisselwerken? | Gezond Lev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20" cy="19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D552" w14:textId="545F9D06" w:rsidR="00D92924" w:rsidRPr="0084424F" w:rsidRDefault="00D92924" w:rsidP="00D92924">
      <w:pPr>
        <w:pBdr>
          <w:bottom w:val="single" w:sz="4" w:space="1" w:color="auto"/>
        </w:pBdr>
        <w:rPr>
          <w:rFonts w:ascii="Trebuchet MS" w:hAnsi="Trebuchet MS"/>
          <w:b/>
          <w:bCs/>
          <w:sz w:val="22"/>
        </w:rPr>
      </w:pPr>
      <w:r w:rsidRPr="0084424F">
        <w:rPr>
          <w:rFonts w:ascii="Trebuchet MS" w:hAnsi="Trebuchet MS"/>
          <w:b/>
          <w:bCs/>
          <w:sz w:val="22"/>
        </w:rPr>
        <w:t>BEWEEGMOMENTEN</w:t>
      </w:r>
    </w:p>
    <w:p w14:paraId="0EEBB5C3" w14:textId="74F9512F" w:rsidR="0084424F" w:rsidRPr="0084424F" w:rsidRDefault="0084424F" w:rsidP="00EB0BCB">
      <w:pPr>
        <w:rPr>
          <w:rFonts w:ascii="Trebuchet MS" w:hAnsi="Trebuchet MS"/>
          <w:sz w:val="22"/>
        </w:rPr>
      </w:pPr>
      <w:r w:rsidRPr="0084424F">
        <w:rPr>
          <w:rFonts w:ascii="Trebuchet MS" w:hAnsi="Trebuchet MS"/>
          <w:sz w:val="22"/>
        </w:rPr>
        <w:t xml:space="preserve">Een gezonde mix van zitten, staan en bewegen doet wonderen voor je gezondheid. </w:t>
      </w:r>
      <w:r w:rsidRPr="0084424F">
        <w:rPr>
          <w:rStyle w:val="dogb1923"/>
          <w:rFonts w:ascii="Segoe UI Emoji" w:hAnsi="Segoe UI Emoji" w:cs="Segoe UI Emoji"/>
          <w:sz w:val="22"/>
        </w:rPr>
        <w:t>😍</w:t>
      </w:r>
      <w:r w:rsidRPr="0084424F">
        <w:rPr>
          <w:rFonts w:ascii="Trebuchet MS" w:hAnsi="Trebuchet MS"/>
          <w:sz w:val="22"/>
        </w:rPr>
        <w:t xml:space="preserve"> Ontdek hoe je doorheen je dag meer kan bewegen. </w:t>
      </w:r>
      <w:r w:rsidRPr="0084424F">
        <w:rPr>
          <w:rStyle w:val="dogb1923"/>
          <w:rFonts w:ascii="Segoe UI Emoji" w:hAnsi="Segoe UI Emoji" w:cs="Segoe UI Emoji"/>
          <w:sz w:val="22"/>
        </w:rPr>
        <w:t>👇</w:t>
      </w:r>
    </w:p>
    <w:p w14:paraId="6A735F5B" w14:textId="688D470D" w:rsidR="0084424F" w:rsidRPr="0084424F" w:rsidRDefault="0084424F" w:rsidP="00EB0BCB">
      <w:pPr>
        <w:rPr>
          <w:rFonts w:ascii="Trebuchet MS" w:hAnsi="Trebuchet MS"/>
          <w:noProof/>
          <w:sz w:val="22"/>
        </w:rPr>
      </w:pPr>
      <w:hyperlink r:id="rId31" w:history="1">
        <w:r w:rsidRPr="0084424F">
          <w:rPr>
            <w:rStyle w:val="Hyperlink"/>
            <w:rFonts w:ascii="Trebuchet MS" w:hAnsi="Trebuchet MS"/>
            <w:noProof/>
            <w:sz w:val="22"/>
          </w:rPr>
          <w:t>https://www.gezondleven.be/themas/beweging-sedentair-gedrag/beweegmomenten</w:t>
        </w:r>
      </w:hyperlink>
      <w:r w:rsidRPr="0084424F">
        <w:rPr>
          <w:rFonts w:ascii="Trebuchet MS" w:hAnsi="Trebuchet MS"/>
          <w:noProof/>
          <w:sz w:val="22"/>
        </w:rPr>
        <w:t xml:space="preserve"> </w:t>
      </w:r>
    </w:p>
    <w:p w14:paraId="7317D514" w14:textId="0AD378FE" w:rsidR="00D92924" w:rsidRPr="0084424F" w:rsidRDefault="007B5EA8" w:rsidP="00EB0BCB">
      <w:pPr>
        <w:rPr>
          <w:rFonts w:ascii="Trebuchet MS" w:hAnsi="Trebuchet MS"/>
          <w:sz w:val="22"/>
          <w:lang w:val="nl-NL"/>
        </w:rPr>
      </w:pPr>
      <w:r w:rsidRPr="0084424F">
        <w:rPr>
          <w:rFonts w:ascii="Trebuchet MS" w:hAnsi="Trebuchet MS"/>
          <w:noProof/>
          <w:sz w:val="22"/>
        </w:rPr>
        <w:t>ù</w:t>
      </w:r>
      <w:r w:rsidR="00D92924" w:rsidRPr="0084424F">
        <w:rPr>
          <w:rFonts w:ascii="Trebuchet MS" w:hAnsi="Trebuchet MS"/>
          <w:noProof/>
          <w:sz w:val="22"/>
        </w:rPr>
        <w:drawing>
          <wp:inline distT="0" distB="0" distL="0" distR="0" wp14:anchorId="7540F114" wp14:editId="764F0566">
            <wp:extent cx="3762375" cy="3686926"/>
            <wp:effectExtent l="0" t="0" r="0" b="8890"/>
            <wp:docPr id="53" name="Afbeelding 53" descr="4 Contexten Bsg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 Contexten Bsg Websi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99" cy="36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924" w:rsidRPr="0084424F" w:rsidSect="000B5401">
      <w:headerReference w:type="even" r:id="rId33"/>
      <w:footerReference w:type="even" r:id="rId34"/>
      <w:footerReference w:type="default" r:id="rId35"/>
      <w:headerReference w:type="first" r:id="rId36"/>
      <w:footerReference w:type="first" r:id="rId37"/>
      <w:pgSz w:w="12240" w:h="15840" w:code="1"/>
      <w:pgMar w:top="1702" w:right="1467" w:bottom="1134" w:left="1797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A805B" w14:textId="77777777" w:rsidR="00686004" w:rsidRDefault="00686004">
      <w:pPr>
        <w:spacing w:after="0" w:line="240" w:lineRule="auto"/>
      </w:pPr>
      <w:r>
        <w:separator/>
      </w:r>
    </w:p>
  </w:endnote>
  <w:endnote w:type="continuationSeparator" w:id="0">
    <w:p w14:paraId="631675DF" w14:textId="77777777" w:rsidR="00686004" w:rsidRDefault="00686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FD892" w14:textId="77777777" w:rsidR="00EF26AC" w:rsidRDefault="00386F87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3A29BB" wp14:editId="745FA11B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BF5308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A3A29BB" id="_x0000_s1029" style="position:absolute;margin-left:0;margin-top:0;width:55.1pt;height:11in;z-index:-25163776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" fillcolor="#675e47 [3215]" stroked="f" strokeweight="2pt">
              <v:textbox>
                <w:txbxContent>
                  <w:p w14:paraId="4FBF5308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3B46F2A" wp14:editId="0C195688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6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23A839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13B46F2A" id="_x0000_s1030" style="position:absolute;margin-left:0;margin-top:0;width:55.1pt;height:71.3pt;z-index:-25163673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" fillcolor="#a9a57c [3204]" stroked="f" strokeweight="2pt">
              <v:textbox>
                <w:txbxContent>
                  <w:p w14:paraId="4E23A839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1962B1" wp14:editId="3FEBFE7C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194310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8398510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7" name="Dubbel haak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262D2CDB" w14:textId="77777777" w:rsidR="00EF26AC" w:rsidRDefault="00386F87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="00870286" w:rsidRPr="00870286"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nl-N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962B1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ubbel haakje 7" o:spid="_x0000_s1031" type="#_x0000_t185" style="position:absolute;margin-left:0;margin-top:0;width:36pt;height:28.8pt;z-index:25168076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" filled="t" fillcolor="#a9a57c [3204]" strokecolor="white [3212]" strokeweight="1pt">
              <v:path arrowok="t"/>
              <v:textbox inset="0,,0">
                <w:txbxContent>
                  <w:p w14:paraId="262D2CDB" w14:textId="77777777" w:rsidR="00EF26AC" w:rsidRDefault="00386F87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 w:rsidR="00870286" w:rsidRPr="00870286">
                      <w:rPr>
                        <w:noProof/>
                        <w:color w:val="FFFFFF" w:themeColor="background1"/>
                        <w:sz w:val="24"/>
                        <w:szCs w:val="20"/>
                        <w:lang w:val="nl-N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0D8C" w14:textId="7C369E67" w:rsidR="00D0169D" w:rsidRDefault="00D0169D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667E069" wp14:editId="5CED19E7">
              <wp:simplePos x="0" y="0"/>
              <wp:positionH relativeFrom="column">
                <wp:posOffset>6021705</wp:posOffset>
              </wp:positionH>
              <wp:positionV relativeFrom="margin">
                <wp:align>bottom</wp:align>
              </wp:positionV>
              <wp:extent cx="341630" cy="1961515"/>
              <wp:effectExtent l="0" t="0" r="1270" b="635"/>
              <wp:wrapNone/>
              <wp:docPr id="36" name="Tekstvak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99E261" w14:textId="77777777" w:rsidR="00D0169D" w:rsidRPr="007A3913" w:rsidRDefault="00D0169D" w:rsidP="00D0169D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7E069" id="_x0000_t202" coordsize="21600,21600" o:spt="202" path="m,l,21600r21600,l21600,xe">
              <v:stroke joinstyle="miter"/>
              <v:path gradientshapeok="t" o:connecttype="rect"/>
            </v:shapetype>
            <v:shape id="Tekstvak 36" o:spid="_x0000_s1032" type="#_x0000_t202" style="position:absolute;margin-left:474.15pt;margin-top:0;width:26.9pt;height:15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" stroked="f" strokeweight=".5pt">
              <v:textbox style="layout-flow:vertical;mso-layout-flow-alt:bottom-to-top">
                <w:txbxContent>
                  <w:p w14:paraId="0899E261" w14:textId="77777777" w:rsidR="00D0169D" w:rsidRPr="007A3913" w:rsidRDefault="00D0169D" w:rsidP="00D0169D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1" locked="0" layoutInCell="1" allowOverlap="1" wp14:anchorId="79CAA20C" wp14:editId="6EFA8916">
          <wp:simplePos x="0" y="0"/>
          <wp:positionH relativeFrom="page">
            <wp:align>center</wp:align>
          </wp:positionH>
          <wp:positionV relativeFrom="page">
            <wp:posOffset>9330055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34" name="Afbeelding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w:drawing>
        <wp:anchor distT="0" distB="0" distL="114300" distR="114300" simplePos="0" relativeHeight="251692032" behindDoc="1" locked="0" layoutInCell="1" allowOverlap="1" wp14:anchorId="195CBE0F" wp14:editId="15F3F5DB">
          <wp:simplePos x="0" y="0"/>
          <wp:positionH relativeFrom="column">
            <wp:posOffset>304800</wp:posOffset>
          </wp:positionH>
          <wp:positionV relativeFrom="page">
            <wp:posOffset>11824335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B2B9312" wp14:editId="61B60270">
              <wp:simplePos x="0" y="0"/>
              <wp:positionH relativeFrom="column">
                <wp:posOffset>7145655</wp:posOffset>
              </wp:positionH>
              <wp:positionV relativeFrom="page">
                <wp:posOffset>9625330</wp:posOffset>
              </wp:positionV>
              <wp:extent cx="341630" cy="1961515"/>
              <wp:effectExtent l="0" t="0" r="1270" b="635"/>
              <wp:wrapNone/>
              <wp:docPr id="32" name="Tekstvak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99B6F" w14:textId="77777777" w:rsidR="00D0169D" w:rsidRPr="007A3913" w:rsidRDefault="00D0169D" w:rsidP="00D0169D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B9312" id="Tekstvak 32" o:spid="_x0000_s1033" type="#_x0000_t202" style="position:absolute;margin-left:562.65pt;margin-top:757.9pt;width:26.9pt;height:15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" fillcolor="white [3201]" stroked="f" strokeweight=".5pt">
              <v:textbox style="layout-flow:vertical;mso-layout-flow-alt:bottom-to-top">
                <w:txbxContent>
                  <w:p w14:paraId="33B99B6F" w14:textId="77777777" w:rsidR="00D0169D" w:rsidRPr="007A3913" w:rsidRDefault="00D0169D" w:rsidP="00D0169D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D0169D">
      <w:rPr>
        <w:noProof/>
      </w:rPr>
      <w:drawing>
        <wp:anchor distT="0" distB="0" distL="114300" distR="114300" simplePos="0" relativeHeight="251688960" behindDoc="1" locked="0" layoutInCell="1" allowOverlap="1" wp14:anchorId="2187758C" wp14:editId="64B54763">
          <wp:simplePos x="0" y="0"/>
          <wp:positionH relativeFrom="column">
            <wp:posOffset>152400</wp:posOffset>
          </wp:positionH>
          <wp:positionV relativeFrom="page">
            <wp:posOffset>11671935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9807E67" wp14:editId="717DFC4C">
              <wp:simplePos x="0" y="0"/>
              <wp:positionH relativeFrom="column">
                <wp:posOffset>6993255</wp:posOffset>
              </wp:positionH>
              <wp:positionV relativeFrom="page">
                <wp:posOffset>9472930</wp:posOffset>
              </wp:positionV>
              <wp:extent cx="341630" cy="1961515"/>
              <wp:effectExtent l="0" t="0" r="1270" b="635"/>
              <wp:wrapNone/>
              <wp:docPr id="30" name="Tekstvak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E1BEAD" w14:textId="77777777" w:rsidR="00D0169D" w:rsidRPr="007A3913" w:rsidRDefault="00D0169D" w:rsidP="00D0169D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807E67" id="Tekstvak 30" o:spid="_x0000_s1034" type="#_x0000_t202" style="position:absolute;margin-left:550.65pt;margin-top:745.9pt;width:26.9pt;height:15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" fillcolor="white [3201]" stroked="f" strokeweight=".5pt">
              <v:textbox style="layout-flow:vertical;mso-layout-flow-alt:bottom-to-top">
                <w:txbxContent>
                  <w:p w14:paraId="07E1BEAD" w14:textId="77777777" w:rsidR="00D0169D" w:rsidRPr="007A3913" w:rsidRDefault="00D0169D" w:rsidP="00D0169D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D0169D">
      <w:rPr>
        <w:noProof/>
      </w:rPr>
      <w:drawing>
        <wp:anchor distT="0" distB="0" distL="114300" distR="114300" simplePos="0" relativeHeight="251685888" behindDoc="1" locked="0" layoutInCell="1" allowOverlap="1" wp14:anchorId="7EF9A272" wp14:editId="49D9E1FB">
          <wp:simplePos x="0" y="0"/>
          <wp:positionH relativeFrom="column">
            <wp:posOffset>0</wp:posOffset>
          </wp:positionH>
          <wp:positionV relativeFrom="page">
            <wp:posOffset>11519535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29" name="Afbeelding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6BF29AF" wp14:editId="2EAEEDB3">
              <wp:simplePos x="0" y="0"/>
              <wp:positionH relativeFrom="column">
                <wp:posOffset>6840855</wp:posOffset>
              </wp:positionH>
              <wp:positionV relativeFrom="page">
                <wp:posOffset>9320530</wp:posOffset>
              </wp:positionV>
              <wp:extent cx="341630" cy="1961515"/>
              <wp:effectExtent l="0" t="0" r="1270" b="635"/>
              <wp:wrapNone/>
              <wp:docPr id="28" name="Tekstvak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66335" w14:textId="77777777" w:rsidR="00D0169D" w:rsidRPr="007A3913" w:rsidRDefault="00D0169D" w:rsidP="00D0169D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BF29AF" id="Tekstvak 28" o:spid="_x0000_s1035" type="#_x0000_t202" style="position:absolute;margin-left:538.65pt;margin-top:733.9pt;width:26.9pt;height:154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" fillcolor="white [3201]" stroked="f" strokeweight=".5pt">
              <v:textbox style="layout-flow:vertical;mso-layout-flow-alt:bottom-to-top">
                <w:txbxContent>
                  <w:p w14:paraId="70C66335" w14:textId="77777777" w:rsidR="00D0169D" w:rsidRPr="007A3913" w:rsidRDefault="00D0169D" w:rsidP="00D0169D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CEB56" w14:textId="2097E79F" w:rsidR="0008350E" w:rsidRDefault="00D0169D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8EC13F" wp14:editId="773634CF">
              <wp:simplePos x="0" y="0"/>
              <wp:positionH relativeFrom="column">
                <wp:posOffset>5989955</wp:posOffset>
              </wp:positionH>
              <wp:positionV relativeFrom="page">
                <wp:posOffset>7333615</wp:posOffset>
              </wp:positionV>
              <wp:extent cx="341630" cy="1961515"/>
              <wp:effectExtent l="0" t="0" r="1270" b="63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8C5B9" w14:textId="77777777" w:rsidR="0008350E" w:rsidRPr="007A3913" w:rsidRDefault="0008350E" w:rsidP="0008350E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EC13F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6" type="#_x0000_t202" style="position:absolute;margin-left:471.65pt;margin-top:577.45pt;width:26.9pt;height:15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" fillcolor="white [3201]" stroked="f" strokeweight=".5pt">
              <v:textbox style="layout-flow:vertical;mso-layout-flow-alt:bottom-to-top">
                <w:txbxContent>
                  <w:p w14:paraId="6908C5B9" w14:textId="77777777" w:rsidR="0008350E" w:rsidRPr="007A3913" w:rsidRDefault="0008350E" w:rsidP="0008350E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8350E">
      <w:rPr>
        <w:noProof/>
      </w:rPr>
      <w:drawing>
        <wp:anchor distT="0" distB="0" distL="114300" distR="114300" simplePos="0" relativeHeight="251682816" behindDoc="1" locked="0" layoutInCell="1" allowOverlap="1" wp14:anchorId="0C2B6A11" wp14:editId="7890CD7D">
          <wp:simplePos x="0" y="0"/>
          <wp:positionH relativeFrom="column">
            <wp:posOffset>-850900</wp:posOffset>
          </wp:positionH>
          <wp:positionV relativeFrom="page">
            <wp:posOffset>9256395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C91EE" w14:textId="77777777" w:rsidR="00686004" w:rsidRDefault="00686004">
      <w:pPr>
        <w:spacing w:after="0" w:line="240" w:lineRule="auto"/>
      </w:pPr>
      <w:r>
        <w:separator/>
      </w:r>
    </w:p>
  </w:footnote>
  <w:footnote w:type="continuationSeparator" w:id="0">
    <w:p w14:paraId="7CA47A8B" w14:textId="77777777" w:rsidR="00686004" w:rsidRDefault="00686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4B48" w14:textId="77777777" w:rsidR="00EF26AC" w:rsidRDefault="00386F87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02EBC20" wp14:editId="5BF3F19D">
              <wp:simplePos x="0" y="0"/>
              <mc:AlternateContent>
                <mc:Choice Requires="wp14">
                  <wp:positionH relativeFrom="page">
                    <wp14:pctPosHOffset>3500</wp14:pctPosHOffset>
                  </wp:positionH>
                </mc:Choice>
                <mc:Fallback>
                  <wp:positionH relativeFrom="page">
                    <wp:posOffset>271780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2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Bedrijf"/>
                            <w:tag w:val=""/>
                            <w:id w:val="2030756170"/>
                            <w:placeholder>
                              <w:docPart w:val="8A7883A3D53F4DD5A27E97BFFB9C9177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662820E8" w14:textId="77777777" w:rsidR="00EF26AC" w:rsidRDefault="005563CB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Hewlett-Packard Company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402EBC20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0;margin-top:0;width:32.25pt;height:356.4pt;z-index:251675648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" fillcolor="#675e47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Bedrijf"/>
                      <w:tag w:val=""/>
                      <w:id w:val="2030756170"/>
                      <w:placeholder>
                        <w:docPart w:val="8A7883A3D53F4DD5A27E97BFFB9C917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14:paraId="662820E8" w14:textId="77777777" w:rsidR="00EF26AC" w:rsidRDefault="005563CB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Hewlett-Packard Company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888F3A5" wp14:editId="78F7D216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4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09FBE6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3888F3A5" id="Rechthoek 5" o:spid="_x0000_s1027" style="position:absolute;margin-left:0;margin-top:0;width:55.1pt;height:71.3pt;z-index:-25164185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" fillcolor="#a9a57c [3204]" stroked="f" strokeweight="2pt">
              <v:textbox>
                <w:txbxContent>
                  <w:p w14:paraId="4209FBE6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6438B54" wp14:editId="784500B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52BD3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6438B54" id="Rechthoek 4" o:spid="_x0000_s1028" style="position:absolute;margin-left:0;margin-top:0;width:55.1pt;height:11in;z-index:-25164288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" fillcolor="#675e47 [3215]" stroked="f" strokeweight="2pt">
              <v:textbox>
                <w:txbxContent>
                  <w:p w14:paraId="7F352BD3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B306B" w14:textId="77777777" w:rsidR="00613940" w:rsidRDefault="00613940" w:rsidP="00613940">
    <w:pPr>
      <w:pStyle w:val="Adresvangeadresseerde"/>
      <w:spacing w:after="0"/>
    </w:pPr>
    <w:r>
      <w:tab/>
      <w:t xml:space="preserve">      </w:t>
    </w:r>
  </w:p>
  <w:p w14:paraId="22CEE552" w14:textId="6B999FDE" w:rsidR="00613940" w:rsidRPr="007A3913" w:rsidRDefault="00613940" w:rsidP="00613940">
    <w:pPr>
      <w:pStyle w:val="Adresvangeadresseerde"/>
      <w:spacing w:after="0"/>
      <w:rPr>
        <w:rFonts w:ascii="Trebuchet MS" w:hAnsi="Trebuchet MS"/>
        <w:color w:val="00619B"/>
        <w:sz w:val="36"/>
        <w:szCs w:val="36"/>
      </w:rPr>
    </w:pPr>
    <w:r>
      <w:t xml:space="preserve">                     </w:t>
    </w:r>
    <w:r>
      <w:rPr>
        <w:rFonts w:ascii="Trebuchet MS" w:hAnsi="Trebuchet MS"/>
        <w:color w:val="00619B"/>
        <w:sz w:val="36"/>
        <w:szCs w:val="36"/>
      </w:rPr>
      <w:t>FACEBOOKPOSTS</w:t>
    </w:r>
  </w:p>
  <w:p w14:paraId="764045DD" w14:textId="76252AF2" w:rsidR="00613940" w:rsidRDefault="00613940" w:rsidP="00613940">
    <w:pPr>
      <w:spacing w:after="0" w:line="240" w:lineRule="auto"/>
      <w:rPr>
        <w:rFonts w:ascii="Trebuchet MS" w:hAnsi="Trebuchet MS"/>
        <w:sz w:val="18"/>
        <w:szCs w:val="18"/>
      </w:rPr>
    </w:pPr>
    <w:r>
      <w:rPr>
        <w:rFonts w:ascii="Trebuchet MS" w:hAnsi="Trebuchet MS"/>
        <w:b/>
        <w:sz w:val="18"/>
        <w:szCs w:val="18"/>
      </w:rPr>
      <w:t xml:space="preserve">                  </w:t>
    </w:r>
    <w:r w:rsidRPr="007A3913">
      <w:rPr>
        <w:rFonts w:ascii="Trebuchet MS" w:hAnsi="Trebuchet MS"/>
        <w:b/>
        <w:sz w:val="18"/>
        <w:szCs w:val="18"/>
      </w:rPr>
      <w:t xml:space="preserve">Afzender: </w:t>
    </w:r>
    <w:r w:rsidRPr="007A3913">
      <w:rPr>
        <w:rFonts w:ascii="Trebuchet MS" w:hAnsi="Trebuchet MS"/>
        <w:sz w:val="18"/>
        <w:szCs w:val="18"/>
      </w:rPr>
      <w:t>Logo Brugge-Oostende vzw</w:t>
    </w:r>
  </w:p>
  <w:p w14:paraId="1AC52FA4" w14:textId="77777777" w:rsidR="00613940" w:rsidRDefault="00613940" w:rsidP="00613940">
    <w:pPr>
      <w:spacing w:after="0" w:line="240" w:lineRule="auto"/>
      <w:rPr>
        <w:rFonts w:ascii="Trebuchet MS" w:hAnsi="Trebuchet MS"/>
        <w:sz w:val="18"/>
        <w:szCs w:val="18"/>
      </w:rPr>
    </w:pPr>
  </w:p>
  <w:p w14:paraId="7EC7CE9D" w14:textId="48195DB0" w:rsidR="00613940" w:rsidRDefault="00613940" w:rsidP="00613940">
    <w:pPr>
      <w:pStyle w:val="Koptekst"/>
      <w:tabs>
        <w:tab w:val="clear" w:pos="4320"/>
        <w:tab w:val="clear" w:pos="8640"/>
        <w:tab w:val="left" w:pos="3240"/>
      </w:tabs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alt="💡" style="width:12pt;height:12pt;visibility:visible;mso-wrap-style:square" o:bullet="t">
        <v:imagedata r:id="rId1" o:title="💡"/>
      </v:shape>
    </w:pict>
  </w:numPicBullet>
  <w:abstractNum w:abstractNumId="0" w15:restartNumberingAfterBreak="0">
    <w:nsid w:val="FFFFFF80"/>
    <w:multiLevelType w:val="singleLevel"/>
    <w:tmpl w:val="9EFCABDA"/>
    <w:lvl w:ilvl="0">
      <w:start w:val="1"/>
      <w:numFmt w:val="bullet"/>
      <w:pStyle w:val="Lijstopsomteken5"/>
      <w:lvlText w:val="○"/>
      <w:lvlJc w:val="left"/>
      <w:pPr>
        <w:ind w:left="1800" w:hanging="360"/>
      </w:pPr>
      <w:rPr>
        <w:rFonts w:ascii="Monotype Corsiva" w:hAnsi="Monotype Corsiva" w:hint="default"/>
        <w:color w:val="D2CB6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jstopsomteken4"/>
      <w:lvlText w:val=""/>
      <w:lvlJc w:val="left"/>
      <w:pPr>
        <w:ind w:left="1440" w:hanging="360"/>
      </w:pPr>
      <w:rPr>
        <w:rFonts w:ascii="Symbol" w:hAnsi="Symbol" w:hint="default"/>
        <w:color w:val="D2CB6C" w:themeColor="accent3"/>
      </w:rPr>
    </w:lvl>
  </w:abstractNum>
  <w:abstractNum w:abstractNumId="2" w15:restartNumberingAfterBreak="0">
    <w:nsid w:val="FFFFFF82"/>
    <w:multiLevelType w:val="singleLevel"/>
    <w:tmpl w:val="6FB021B0"/>
    <w:lvl w:ilvl="0">
      <w:start w:val="1"/>
      <w:numFmt w:val="bullet"/>
      <w:pStyle w:val="Lijstopsomteken3"/>
      <w:lvlText w:val=""/>
      <w:lvlJc w:val="left"/>
      <w:pPr>
        <w:ind w:left="1080" w:hanging="360"/>
      </w:pPr>
      <w:rPr>
        <w:rFonts w:ascii="Symbol" w:hAnsi="Symbol" w:hint="default"/>
        <w:color w:val="A9A57C" w:themeColor="accent1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  <w:color w:val="A9A57C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A9A57C" w:themeColor="accent1"/>
      </w:rPr>
    </w:lvl>
  </w:abstractNum>
  <w:abstractNum w:abstractNumId="5" w15:restartNumberingAfterBreak="0">
    <w:nsid w:val="4B6F2338"/>
    <w:multiLevelType w:val="hybridMultilevel"/>
    <w:tmpl w:val="9B9AF8C8"/>
    <w:lvl w:ilvl="0" w:tplc="A312714E">
      <w:start w:val="1"/>
      <w:numFmt w:val="bullet"/>
      <w:pStyle w:val="Opsomming"/>
      <w:lvlText w:val=""/>
      <w:lvlJc w:val="left"/>
      <w:pPr>
        <w:ind w:left="720" w:hanging="360"/>
      </w:pPr>
      <w:rPr>
        <w:rFonts w:ascii="Wingdings 2" w:hAnsi="Wingdings 2" w:hint="default"/>
        <w:color w:val="00679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36D5E"/>
    <w:multiLevelType w:val="hybridMultilevel"/>
    <w:tmpl w:val="DF14ADA6"/>
    <w:lvl w:ilvl="0" w:tplc="53F8BD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58223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4F4E5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AAE5F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7486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138984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F34D2A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3E804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DEE2F5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5C2B308A"/>
    <w:multiLevelType w:val="hybridMultilevel"/>
    <w:tmpl w:val="70B2DF1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B5A10"/>
    <w:multiLevelType w:val="hybridMultilevel"/>
    <w:tmpl w:val="0BF28C96"/>
    <w:lvl w:ilvl="0" w:tplc="B0B6D0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330744">
    <w:abstractNumId w:val="4"/>
  </w:num>
  <w:num w:numId="2" w16cid:durableId="1176849311">
    <w:abstractNumId w:val="3"/>
  </w:num>
  <w:num w:numId="3" w16cid:durableId="1855217686">
    <w:abstractNumId w:val="2"/>
  </w:num>
  <w:num w:numId="4" w16cid:durableId="2104908976">
    <w:abstractNumId w:val="1"/>
  </w:num>
  <w:num w:numId="5" w16cid:durableId="1335298695">
    <w:abstractNumId w:val="0"/>
  </w:num>
  <w:num w:numId="6" w16cid:durableId="1931233367">
    <w:abstractNumId w:val="5"/>
  </w:num>
  <w:num w:numId="7" w16cid:durableId="1580097507">
    <w:abstractNumId w:val="8"/>
  </w:num>
  <w:num w:numId="8" w16cid:durableId="224996786">
    <w:abstractNumId w:val="7"/>
  </w:num>
  <w:num w:numId="9" w16cid:durableId="169714714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09"/>
    <w:rsid w:val="00014555"/>
    <w:rsid w:val="00051532"/>
    <w:rsid w:val="00055903"/>
    <w:rsid w:val="0008350E"/>
    <w:rsid w:val="0009158E"/>
    <w:rsid w:val="00093209"/>
    <w:rsid w:val="000A4095"/>
    <w:rsid w:val="000B5401"/>
    <w:rsid w:val="000C6D1F"/>
    <w:rsid w:val="000E1A4D"/>
    <w:rsid w:val="000E247D"/>
    <w:rsid w:val="000E72B8"/>
    <w:rsid w:val="00113804"/>
    <w:rsid w:val="0013311C"/>
    <w:rsid w:val="00147356"/>
    <w:rsid w:val="0016124E"/>
    <w:rsid w:val="00181BD7"/>
    <w:rsid w:val="00194E1C"/>
    <w:rsid w:val="001B6799"/>
    <w:rsid w:val="001B71EA"/>
    <w:rsid w:val="001D1660"/>
    <w:rsid w:val="001E30F1"/>
    <w:rsid w:val="001E585D"/>
    <w:rsid w:val="00206993"/>
    <w:rsid w:val="0022431D"/>
    <w:rsid w:val="0023299A"/>
    <w:rsid w:val="00243AF4"/>
    <w:rsid w:val="00260694"/>
    <w:rsid w:val="0029583B"/>
    <w:rsid w:val="002C1AA2"/>
    <w:rsid w:val="002C30E6"/>
    <w:rsid w:val="002C3DD0"/>
    <w:rsid w:val="00304699"/>
    <w:rsid w:val="00305E18"/>
    <w:rsid w:val="00323C25"/>
    <w:rsid w:val="003274A1"/>
    <w:rsid w:val="0034207A"/>
    <w:rsid w:val="003503E8"/>
    <w:rsid w:val="00367E7F"/>
    <w:rsid w:val="00372FC1"/>
    <w:rsid w:val="00385A90"/>
    <w:rsid w:val="00386F87"/>
    <w:rsid w:val="003B3626"/>
    <w:rsid w:val="003B7965"/>
    <w:rsid w:val="003C6C1B"/>
    <w:rsid w:val="003D4A13"/>
    <w:rsid w:val="003D5152"/>
    <w:rsid w:val="003F7AF7"/>
    <w:rsid w:val="00402414"/>
    <w:rsid w:val="00456521"/>
    <w:rsid w:val="00464C7C"/>
    <w:rsid w:val="00484014"/>
    <w:rsid w:val="00490C85"/>
    <w:rsid w:val="00496F28"/>
    <w:rsid w:val="004B21E4"/>
    <w:rsid w:val="004B2537"/>
    <w:rsid w:val="004B64A0"/>
    <w:rsid w:val="004C5AC4"/>
    <w:rsid w:val="004D39C9"/>
    <w:rsid w:val="00504A4A"/>
    <w:rsid w:val="00505EA3"/>
    <w:rsid w:val="0052129E"/>
    <w:rsid w:val="00534848"/>
    <w:rsid w:val="00543403"/>
    <w:rsid w:val="00551A91"/>
    <w:rsid w:val="005563CB"/>
    <w:rsid w:val="00561193"/>
    <w:rsid w:val="00562751"/>
    <w:rsid w:val="00567895"/>
    <w:rsid w:val="005C1520"/>
    <w:rsid w:val="005C2449"/>
    <w:rsid w:val="005D1548"/>
    <w:rsid w:val="005E7301"/>
    <w:rsid w:val="005F335D"/>
    <w:rsid w:val="006015FC"/>
    <w:rsid w:val="00604EBE"/>
    <w:rsid w:val="00613940"/>
    <w:rsid w:val="0062164C"/>
    <w:rsid w:val="00634EEF"/>
    <w:rsid w:val="0064047B"/>
    <w:rsid w:val="006540A8"/>
    <w:rsid w:val="006567F3"/>
    <w:rsid w:val="00666786"/>
    <w:rsid w:val="0066679D"/>
    <w:rsid w:val="006728F8"/>
    <w:rsid w:val="00674B1B"/>
    <w:rsid w:val="00686004"/>
    <w:rsid w:val="006C16F4"/>
    <w:rsid w:val="006C7266"/>
    <w:rsid w:val="006E608A"/>
    <w:rsid w:val="006E79C0"/>
    <w:rsid w:val="00723133"/>
    <w:rsid w:val="00734756"/>
    <w:rsid w:val="0073759F"/>
    <w:rsid w:val="007576A0"/>
    <w:rsid w:val="007642E0"/>
    <w:rsid w:val="00773E91"/>
    <w:rsid w:val="00793FE4"/>
    <w:rsid w:val="007A3913"/>
    <w:rsid w:val="007A6184"/>
    <w:rsid w:val="007A7B8E"/>
    <w:rsid w:val="007B0FC4"/>
    <w:rsid w:val="007B5EA8"/>
    <w:rsid w:val="007B6261"/>
    <w:rsid w:val="007C5961"/>
    <w:rsid w:val="007C5A88"/>
    <w:rsid w:val="007E47B8"/>
    <w:rsid w:val="007F5B94"/>
    <w:rsid w:val="00807F01"/>
    <w:rsid w:val="00822C8E"/>
    <w:rsid w:val="00830B46"/>
    <w:rsid w:val="00836379"/>
    <w:rsid w:val="00837DF5"/>
    <w:rsid w:val="00843843"/>
    <w:rsid w:val="0084424F"/>
    <w:rsid w:val="00845591"/>
    <w:rsid w:val="00845A7A"/>
    <w:rsid w:val="00853D85"/>
    <w:rsid w:val="008679FD"/>
    <w:rsid w:val="00870286"/>
    <w:rsid w:val="00873B87"/>
    <w:rsid w:val="00885E54"/>
    <w:rsid w:val="008911B9"/>
    <w:rsid w:val="008A2C8D"/>
    <w:rsid w:val="008B4FFA"/>
    <w:rsid w:val="008C6035"/>
    <w:rsid w:val="00911D63"/>
    <w:rsid w:val="00925E39"/>
    <w:rsid w:val="00957805"/>
    <w:rsid w:val="00966FDE"/>
    <w:rsid w:val="009A0539"/>
    <w:rsid w:val="009B026D"/>
    <w:rsid w:val="009C3D47"/>
    <w:rsid w:val="009D0BEF"/>
    <w:rsid w:val="009E39E4"/>
    <w:rsid w:val="009E63B6"/>
    <w:rsid w:val="009F139E"/>
    <w:rsid w:val="00A05808"/>
    <w:rsid w:val="00A07FC3"/>
    <w:rsid w:val="00A206CC"/>
    <w:rsid w:val="00A44815"/>
    <w:rsid w:val="00A46EDA"/>
    <w:rsid w:val="00A501D1"/>
    <w:rsid w:val="00A5557A"/>
    <w:rsid w:val="00A67758"/>
    <w:rsid w:val="00A71C59"/>
    <w:rsid w:val="00A71DE9"/>
    <w:rsid w:val="00A75FEB"/>
    <w:rsid w:val="00A869DE"/>
    <w:rsid w:val="00A87048"/>
    <w:rsid w:val="00AA38B6"/>
    <w:rsid w:val="00AA3EBC"/>
    <w:rsid w:val="00AB11B5"/>
    <w:rsid w:val="00AB214A"/>
    <w:rsid w:val="00AE4592"/>
    <w:rsid w:val="00AE72DC"/>
    <w:rsid w:val="00B0787C"/>
    <w:rsid w:val="00B2378C"/>
    <w:rsid w:val="00B31B86"/>
    <w:rsid w:val="00B32609"/>
    <w:rsid w:val="00B461B1"/>
    <w:rsid w:val="00B85790"/>
    <w:rsid w:val="00B939DA"/>
    <w:rsid w:val="00BA4A0B"/>
    <w:rsid w:val="00BC301E"/>
    <w:rsid w:val="00BC4482"/>
    <w:rsid w:val="00BC4A24"/>
    <w:rsid w:val="00BE2A38"/>
    <w:rsid w:val="00BE6C74"/>
    <w:rsid w:val="00BF3325"/>
    <w:rsid w:val="00BF7C97"/>
    <w:rsid w:val="00C17915"/>
    <w:rsid w:val="00C434F3"/>
    <w:rsid w:val="00C4432E"/>
    <w:rsid w:val="00C47D0D"/>
    <w:rsid w:val="00C7083D"/>
    <w:rsid w:val="00C8355A"/>
    <w:rsid w:val="00C872BF"/>
    <w:rsid w:val="00C905DD"/>
    <w:rsid w:val="00C94D1F"/>
    <w:rsid w:val="00CB7B00"/>
    <w:rsid w:val="00CC1838"/>
    <w:rsid w:val="00CE17AD"/>
    <w:rsid w:val="00CE39F5"/>
    <w:rsid w:val="00CF7639"/>
    <w:rsid w:val="00D0169D"/>
    <w:rsid w:val="00D14359"/>
    <w:rsid w:val="00D21F67"/>
    <w:rsid w:val="00D277FE"/>
    <w:rsid w:val="00D449D0"/>
    <w:rsid w:val="00D7458A"/>
    <w:rsid w:val="00D801DB"/>
    <w:rsid w:val="00D840D9"/>
    <w:rsid w:val="00D84BD7"/>
    <w:rsid w:val="00D92924"/>
    <w:rsid w:val="00DB3FFA"/>
    <w:rsid w:val="00DC285C"/>
    <w:rsid w:val="00DC492B"/>
    <w:rsid w:val="00DF5311"/>
    <w:rsid w:val="00DF6922"/>
    <w:rsid w:val="00DF7270"/>
    <w:rsid w:val="00E1788E"/>
    <w:rsid w:val="00E234F2"/>
    <w:rsid w:val="00E25DFA"/>
    <w:rsid w:val="00E30184"/>
    <w:rsid w:val="00E51717"/>
    <w:rsid w:val="00E56F56"/>
    <w:rsid w:val="00E71271"/>
    <w:rsid w:val="00E81E35"/>
    <w:rsid w:val="00E9128A"/>
    <w:rsid w:val="00E944C7"/>
    <w:rsid w:val="00EA001A"/>
    <w:rsid w:val="00EA296C"/>
    <w:rsid w:val="00EA665F"/>
    <w:rsid w:val="00EB0BCB"/>
    <w:rsid w:val="00EF26AC"/>
    <w:rsid w:val="00F37191"/>
    <w:rsid w:val="00F54488"/>
    <w:rsid w:val="00F54CE5"/>
    <w:rsid w:val="00F71C6D"/>
    <w:rsid w:val="00F77806"/>
    <w:rsid w:val="00F900F3"/>
    <w:rsid w:val="00FA0265"/>
    <w:rsid w:val="00FA322F"/>
    <w:rsid w:val="00FB1AE9"/>
    <w:rsid w:val="00FD568C"/>
    <w:rsid w:val="00FE16B7"/>
    <w:rsid w:val="00FF4B11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FD682"/>
  <w15:docId w15:val="{BEB23E41-B469-4D55-8F2A-8A2C66E9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6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qFormat/>
    <w:rsid w:val="000E1A4D"/>
    <w:pPr>
      <w:outlineLvl w:val="0"/>
    </w:pPr>
    <w:rPr>
      <w:rFonts w:ascii="Trebuchet MS" w:hAnsi="Trebuchet MS"/>
      <w:color w:val="00619B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rsid w:val="000E1A4D"/>
    <w:pPr>
      <w:shd w:val="clear" w:color="auto" w:fill="FFFFFF"/>
      <w:spacing w:after="48" w:line="240" w:lineRule="auto"/>
      <w:textAlignment w:val="baseline"/>
      <w:outlineLvl w:val="1"/>
    </w:pPr>
    <w:rPr>
      <w:rFonts w:ascii="Trebuchet MS" w:eastAsia="Times New Roman" w:hAnsi="Trebuchet MS" w:cs="Times New Roman"/>
      <w:color w:val="00679F"/>
      <w:kern w:val="36"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5E39"/>
    <w:pPr>
      <w:pBdr>
        <w:bottom w:val="single" w:sz="4" w:space="1" w:color="auto"/>
      </w:pBdr>
      <w:tabs>
        <w:tab w:val="left" w:pos="220"/>
        <w:tab w:val="left" w:pos="720"/>
      </w:tabs>
      <w:autoSpaceDE w:val="0"/>
      <w:autoSpaceDN w:val="0"/>
      <w:adjustRightInd w:val="0"/>
      <w:spacing w:after="60" w:line="240" w:lineRule="auto"/>
      <w:outlineLvl w:val="2"/>
    </w:pPr>
    <w:rPr>
      <w:rFonts w:ascii="Trebuchet MS" w:eastAsia="Times New Roman" w:hAnsi="Trebuchet MS" w:cs="Calibri"/>
      <w:b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25E39"/>
    <w:pPr>
      <w:tabs>
        <w:tab w:val="left" w:pos="220"/>
        <w:tab w:val="left" w:pos="720"/>
      </w:tabs>
      <w:autoSpaceDE w:val="0"/>
      <w:autoSpaceDN w:val="0"/>
      <w:adjustRightInd w:val="0"/>
      <w:spacing w:after="60" w:line="240" w:lineRule="auto"/>
      <w:outlineLvl w:val="3"/>
    </w:pPr>
    <w:rPr>
      <w:rFonts w:ascii="Trebuchet MS" w:eastAsia="Times New Roman" w:hAnsi="Trebuchet MS" w:cs="Calibri"/>
      <w:b/>
      <w:lang w:val="nl-N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A9A57C" w:themeColor="accent1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9A57C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2B20" w:themeColor="text1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2B20" w:themeColor="tex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2B20" w:themeColor="text1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0E1A4D"/>
    <w:rPr>
      <w:rFonts w:ascii="Trebuchet MS" w:hAnsi="Trebuchet MS"/>
      <w:color w:val="00619B"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0E1A4D"/>
    <w:rPr>
      <w:rFonts w:ascii="Trebuchet MS" w:eastAsia="Times New Roman" w:hAnsi="Trebuchet MS" w:cs="Times New Roman"/>
      <w:color w:val="00679F"/>
      <w:kern w:val="36"/>
      <w:sz w:val="20"/>
      <w:szCs w:val="20"/>
      <w:shd w:val="clear" w:color="auto" w:fill="FFFFFF"/>
    </w:rPr>
  </w:style>
  <w:style w:type="character" w:customStyle="1" w:styleId="Kop3Char">
    <w:name w:val="Kop 3 Char"/>
    <w:basedOn w:val="Standaardalinea-lettertype"/>
    <w:link w:val="Kop3"/>
    <w:uiPriority w:val="9"/>
    <w:rsid w:val="00925E39"/>
    <w:rPr>
      <w:rFonts w:ascii="Trebuchet MS" w:eastAsia="Times New Roman" w:hAnsi="Trebuchet MS" w:cs="Calibri"/>
      <w:b/>
      <w:sz w:val="21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925E39"/>
    <w:rPr>
      <w:rFonts w:ascii="Trebuchet MS" w:eastAsia="Times New Roman" w:hAnsi="Trebuchet MS" w:cs="Calibri"/>
      <w:b/>
      <w:sz w:val="21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Zwaar">
    <w:name w:val="Strong"/>
    <w:uiPriority w:val="22"/>
    <w:qFormat/>
    <w:rsid w:val="000E1A4D"/>
    <w:rPr>
      <w:rFonts w:ascii="Trebuchet MS" w:eastAsia="Times New Roman" w:hAnsi="Trebuchet MS" w:cs="Times New Roman"/>
      <w:color w:val="000000"/>
      <w:sz w:val="20"/>
      <w:szCs w:val="20"/>
    </w:rPr>
  </w:style>
  <w:style w:type="character" w:styleId="Nadruk">
    <w:name w:val="Emphasis"/>
    <w:basedOn w:val="Standaardalinea-lettertype"/>
    <w:uiPriority w:val="20"/>
    <w:qFormat/>
    <w:rPr>
      <w:i/>
      <w:iCs/>
      <w:color w:val="000000"/>
    </w:rPr>
  </w:style>
  <w:style w:type="character" w:customStyle="1" w:styleId="Tekenvoorintensievereferentie">
    <w:name w:val="Teken voor intensieve referentie"/>
    <w:basedOn w:val="Standaardalinea-lettertype"/>
    <w:uiPriority w:val="32"/>
    <w:rPr>
      <w:rFonts w:cs="Times New Roman"/>
      <w:b/>
      <w:color w:val="000000"/>
      <w:szCs w:val="20"/>
      <w:u w:val="single"/>
    </w:rPr>
  </w:style>
  <w:style w:type="character" w:customStyle="1" w:styleId="Tekensvoorsubtielereferentie">
    <w:name w:val="Tekens voor subtiele referentie"/>
    <w:basedOn w:val="Standaardalinea-lettertype"/>
    <w:uiPriority w:val="31"/>
    <w:rPr>
      <w:rFonts w:cs="Times New Roman"/>
      <w:color w:val="000000"/>
      <w:szCs w:val="20"/>
      <w:u w:val="single"/>
    </w:rPr>
  </w:style>
  <w:style w:type="character" w:customStyle="1" w:styleId="Tekensvoorboektitel">
    <w:name w:val="Tekens voor boektitel"/>
    <w:basedOn w:val="Standaardalinea-lettertype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Tekenvoorintensievenadruk">
    <w:name w:val="Teken voor intensieve nadruk"/>
    <w:basedOn w:val="Standaardalinea-lettertype"/>
    <w:uiPriority w:val="21"/>
    <w:rPr>
      <w:rFonts w:cs="Times New Roman"/>
      <w:b/>
      <w:i/>
      <w:color w:val="000000"/>
      <w:szCs w:val="20"/>
    </w:rPr>
  </w:style>
  <w:style w:type="character" w:customStyle="1" w:styleId="Tekensvoorsubtielenadruk">
    <w:name w:val="Tekens voor subtiele nadruk"/>
    <w:basedOn w:val="Standaardalinea-lettertype"/>
    <w:uiPriority w:val="19"/>
    <w:rPr>
      <w:rFonts w:cs="Times New Roman"/>
      <w:i/>
      <w:color w:val="00000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CitaatChar">
    <w:name w:val="Citaat Char"/>
    <w:basedOn w:val="Standaardalinea-lettertype"/>
    <w:link w:val="Citaat"/>
    <w:uiPriority w:val="29"/>
    <w:rPr>
      <w:rFonts w:asciiTheme="majorHAnsi" w:eastAsiaTheme="minorEastAsia" w:hAnsiTheme="majorHAnsi"/>
      <w:i/>
      <w:iCs/>
      <w:color w:val="000000"/>
      <w:sz w:val="24"/>
      <w14:ligatures w14:val="standard"/>
      <w14:numForm w14:val="oldSty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table" w:styleId="Tabelraster">
    <w:name w:val="Table Grid"/>
    <w:basedOn w:val="Standaardtabel"/>
    <w:uiPriority w:val="1"/>
    <w:pPr>
      <w:spacing w:after="0" w:line="240" w:lineRule="auto"/>
    </w:pPr>
    <w:tblPr>
      <w:tblBorders>
        <w:top w:val="single" w:sz="4" w:space="0" w:color="2F2B20" w:themeColor="text1"/>
        <w:left w:val="single" w:sz="4" w:space="0" w:color="2F2B20" w:themeColor="text1"/>
        <w:bottom w:val="single" w:sz="4" w:space="0" w:color="2F2B20" w:themeColor="text1"/>
        <w:right w:val="single" w:sz="4" w:space="0" w:color="2F2B20" w:themeColor="text1"/>
        <w:insideH w:val="single" w:sz="4" w:space="0" w:color="2F2B20" w:themeColor="text1"/>
        <w:insideV w:val="single" w:sz="4" w:space="0" w:color="2F2B2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cs="Times New Roman"/>
      <w:color w:val="000000"/>
      <w:szCs w:val="20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cs="Times New Roman"/>
      <w:color w:val="00000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18"/>
    </w:rPr>
  </w:style>
  <w:style w:type="paragraph" w:styleId="Geenafstand">
    <w:name w:val="No Spacing"/>
    <w:link w:val="GeenafstandChar"/>
    <w:uiPriority w:val="1"/>
    <w:qFormat/>
    <w:pPr>
      <w:spacing w:after="0" w:line="240" w:lineRule="auto"/>
    </w:pPr>
  </w:style>
  <w:style w:type="paragraph" w:styleId="Bloktekst">
    <w:name w:val="Block Text"/>
    <w:aliases w:val="Ingesprongen blok"/>
    <w:uiPriority w:val="40"/>
    <w:pPr>
      <w:pBdr>
        <w:top w:val="single" w:sz="2" w:space="10" w:color="CBC9B0" w:themeColor="accent1" w:themeTint="99"/>
        <w:bottom w:val="single" w:sz="24" w:space="10" w:color="CBC9B0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</w:rPr>
  </w:style>
  <w:style w:type="paragraph" w:styleId="Lijstopsomteken">
    <w:name w:val="List Bullet"/>
    <w:basedOn w:val="Standaard"/>
    <w:uiPriority w:val="6"/>
    <w:unhideWhenUsed/>
    <w:pPr>
      <w:numPr>
        <w:numId w:val="1"/>
      </w:numPr>
      <w:spacing w:after="0"/>
      <w:contextualSpacing/>
    </w:pPr>
  </w:style>
  <w:style w:type="paragraph" w:styleId="Lijstopsomteken2">
    <w:name w:val="List Bullet 2"/>
    <w:basedOn w:val="Standaard"/>
    <w:uiPriority w:val="6"/>
    <w:unhideWhenUsed/>
    <w:pPr>
      <w:numPr>
        <w:numId w:val="2"/>
      </w:numPr>
      <w:spacing w:after="0"/>
    </w:pPr>
  </w:style>
  <w:style w:type="paragraph" w:styleId="Lijstopsomteken3">
    <w:name w:val="List Bullet 3"/>
    <w:basedOn w:val="Standaard"/>
    <w:uiPriority w:val="6"/>
    <w:unhideWhenUsed/>
    <w:pPr>
      <w:numPr>
        <w:numId w:val="3"/>
      </w:numPr>
      <w:spacing w:after="0"/>
    </w:pPr>
  </w:style>
  <w:style w:type="paragraph" w:styleId="Lijstopsomteken4">
    <w:name w:val="List Bullet 4"/>
    <w:basedOn w:val="Standaard"/>
    <w:uiPriority w:val="6"/>
    <w:unhideWhenUsed/>
    <w:pPr>
      <w:numPr>
        <w:numId w:val="4"/>
      </w:numPr>
      <w:spacing w:after="0"/>
    </w:pPr>
  </w:style>
  <w:style w:type="paragraph" w:styleId="Lijstopsomteken5">
    <w:name w:val="List Bullet 5"/>
    <w:basedOn w:val="Standaard"/>
    <w:uiPriority w:val="6"/>
    <w:unhideWhenUsed/>
    <w:pPr>
      <w:numPr>
        <w:numId w:val="5"/>
      </w:numPr>
      <w:spacing w:after="0"/>
    </w:pPr>
  </w:style>
  <w:style w:type="paragraph" w:styleId="Inhopg1">
    <w:name w:val="toc 1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CBEBD" w:themeColor="accent2"/>
    </w:rPr>
  </w:style>
  <w:style w:type="paragraph" w:styleId="Inhopg2">
    <w:name w:val="toc 2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Inhopg3">
    <w:name w:val="toc 3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Inhopg4">
    <w:name w:val="toc 4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Inhopg5">
    <w:name w:val="toc 5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Inhopg6">
    <w:name w:val="toc 6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Inhopg7">
    <w:name w:val="toc 7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Inhopg8">
    <w:name w:val="toc 8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Inhopg9">
    <w:name w:val="toc 9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Standaardalinea-lettertype"/>
    <w:uiPriority w:val="99"/>
    <w:unhideWhenUsed/>
    <w:rPr>
      <w:color w:val="000000"/>
      <w:u w:val="single"/>
    </w:rPr>
  </w:style>
  <w:style w:type="character" w:styleId="Titelvanboek">
    <w:name w:val="Book Title"/>
    <w:basedOn w:val="Standaardalinea-lettertype"/>
    <w:uiPriority w:val="33"/>
    <w:qFormat/>
    <w:rPr>
      <w:b/>
      <w:bCs/>
      <w:caps w:val="0"/>
      <w:smallCaps/>
      <w:spacing w:val="10"/>
    </w:rPr>
  </w:style>
  <w:style w:type="character" w:styleId="Intensievebenadrukking">
    <w:name w:val="Intense Emphasis"/>
    <w:basedOn w:val="Standaardalinea-lettertype"/>
    <w:uiPriority w:val="21"/>
    <w:qFormat/>
    <w:rPr>
      <w:b/>
      <w:bCs/>
      <w:i/>
      <w:iCs/>
      <w:color w:val="000000"/>
    </w:rPr>
  </w:style>
  <w:style w:type="character" w:styleId="Intensieveverwijzing">
    <w:name w:val="Intense Reference"/>
    <w:basedOn w:val="Standaardalinea-lettertype"/>
    <w:uiPriority w:val="32"/>
    <w:qFormat/>
    <w:rPr>
      <w:b/>
      <w:bCs/>
      <w:smallCaps/>
      <w:color w:val="000000"/>
      <w:spacing w:val="5"/>
      <w:u w:val="single"/>
    </w:rPr>
  </w:style>
  <w:style w:type="character" w:styleId="Subtielebenadrukking">
    <w:name w:val="Subtle Emphasis"/>
    <w:basedOn w:val="Standaardalinea-lettertype"/>
    <w:uiPriority w:val="19"/>
    <w:qFormat/>
    <w:rPr>
      <w:b w:val="0"/>
      <w:i/>
      <w:iCs/>
      <w:color w:val="000000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000000"/>
      <w:u w:val="single"/>
    </w:rPr>
  </w:style>
  <w:style w:type="paragraph" w:styleId="Afsluiting">
    <w:name w:val="Closing"/>
    <w:basedOn w:val="Standaard"/>
    <w:link w:val="AfsluitingChar"/>
    <w:uiPriority w:val="5"/>
    <w:unhideWhenUsed/>
    <w:pPr>
      <w:spacing w:before="480" w:after="960"/>
      <w:contextualSpacing/>
    </w:pPr>
    <w:rPr>
      <w:b/>
      <w:color w:val="675E47" w:themeColor="text2"/>
    </w:rPr>
  </w:style>
  <w:style w:type="character" w:customStyle="1" w:styleId="AfsluitingChar">
    <w:name w:val="Afsluiting Char"/>
    <w:basedOn w:val="Standaardalinea-lettertype"/>
    <w:link w:val="Afsluiting"/>
    <w:uiPriority w:val="5"/>
    <w:rPr>
      <w:b/>
      <w:color w:val="000000"/>
      <w:sz w:val="21"/>
    </w:rPr>
  </w:style>
  <w:style w:type="paragraph" w:customStyle="1" w:styleId="Adresvangeadresseerde">
    <w:name w:val="Adres van geadresseerde"/>
    <w:basedOn w:val="Geenafstand"/>
    <w:uiPriority w:val="3"/>
    <w:qFormat/>
    <w:pPr>
      <w:spacing w:after="360"/>
      <w:contextualSpacing/>
    </w:pPr>
    <w:rPr>
      <w:color w:val="675E47" w:themeColor="text2"/>
      <w:sz w:val="21"/>
    </w:rPr>
  </w:style>
  <w:style w:type="paragraph" w:styleId="Aanhef">
    <w:name w:val="Salutation"/>
    <w:basedOn w:val="Geenafstand"/>
    <w:next w:val="Standaard"/>
    <w:link w:val="AanhefChar"/>
    <w:uiPriority w:val="4"/>
    <w:unhideWhenUsed/>
    <w:pPr>
      <w:spacing w:before="480" w:after="320"/>
      <w:contextualSpacing/>
    </w:pPr>
    <w:rPr>
      <w:b/>
      <w:color w:val="675E47" w:themeColor="text2"/>
      <w:sz w:val="21"/>
    </w:rPr>
  </w:style>
  <w:style w:type="character" w:customStyle="1" w:styleId="AanhefChar">
    <w:name w:val="Aanhef Char"/>
    <w:basedOn w:val="Standaardalinea-lettertype"/>
    <w:link w:val="Aanhef"/>
    <w:uiPriority w:val="4"/>
    <w:rPr>
      <w:b/>
      <w:color w:val="000000"/>
      <w:sz w:val="21"/>
    </w:rPr>
  </w:style>
  <w:style w:type="paragraph" w:customStyle="1" w:styleId="Adresvanafzender">
    <w:name w:val="Adres van afzender"/>
    <w:basedOn w:val="Geenafstand"/>
    <w:uiPriority w:val="2"/>
    <w:qFormat/>
    <w:pPr>
      <w:spacing w:after="36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ajorEastAsia" w:cstheme="majorBidi"/>
      <w:iCs/>
      <w:color w:val="000000"/>
      <w:sz w:val="32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75E47" w:themeColor="text2"/>
      <w:kern w:val="28"/>
      <w:sz w:val="80"/>
      <w:szCs w:val="52"/>
      <w14:ligatures w14:val="standard"/>
      <w14:numForm w14:val="oldStyle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000000"/>
      <w:kern w:val="28"/>
      <w:sz w:val="80"/>
      <w:szCs w:val="52"/>
      <w14:ligatures w14:val="standard"/>
      <w14:numForm w14:val="oldStyle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</w:style>
  <w:style w:type="character" w:customStyle="1" w:styleId="DatumChar">
    <w:name w:val="Datum Char"/>
    <w:basedOn w:val="Standaardalinea-lettertype"/>
    <w:link w:val="Datum"/>
    <w:uiPriority w:val="99"/>
    <w:semiHidden/>
    <w:rPr>
      <w:rFonts w:cs="Times New Roman"/>
      <w:color w:val="000000"/>
      <w:szCs w:val="20"/>
    </w:rPr>
  </w:style>
  <w:style w:type="character" w:styleId="Tekstvantijdelijkeaanduiding">
    <w:name w:val="Placeholder Text"/>
    <w:basedOn w:val="Standaardalinea-lettertype"/>
    <w:uiPriority w:val="99"/>
    <w:unhideWhenUsed/>
    <w:rPr>
      <w:color w:val="808080"/>
    </w:rPr>
  </w:style>
  <w:style w:type="paragraph" w:styleId="Handtekening">
    <w:name w:val="Signature"/>
    <w:basedOn w:val="Standaard"/>
    <w:link w:val="HandtekeningChar"/>
    <w:uiPriority w:val="99"/>
    <w:unhideWhenUsed/>
    <w:pPr>
      <w:contextualSpacing/>
    </w:pPr>
  </w:style>
  <w:style w:type="character" w:customStyle="1" w:styleId="HandtekeningChar">
    <w:name w:val="Handtekening Char"/>
    <w:basedOn w:val="Standaardalinea-lettertype"/>
    <w:link w:val="Handtekening"/>
    <w:uiPriority w:val="99"/>
    <w:rPr>
      <w:rFonts w:cs="Times New Roman"/>
      <w:color w:val="000000"/>
      <w:szCs w:val="20"/>
    </w:rPr>
  </w:style>
  <w:style w:type="table" w:customStyle="1" w:styleId="Stijl6">
    <w:name w:val="Stijl 6"/>
    <w:basedOn w:val="Standaardtabel"/>
    <w:uiPriority w:val="26"/>
    <w:pPr>
      <w:spacing w:after="0" w:line="240" w:lineRule="auto"/>
    </w:pPr>
    <w:rPr>
      <w:rFonts w:eastAsia="Times New Roman" w:cs="Times New Roman"/>
      <w:color w:val="2F2B20" w:themeColor="text1"/>
    </w:rPr>
    <w:tblPr>
      <w:tblBorders>
        <w:top w:val="single" w:sz="4" w:space="0" w:color="A9A57C" w:themeColor="accent1"/>
        <w:left w:val="single" w:sz="4" w:space="0" w:color="A9A57C" w:themeColor="accent1"/>
        <w:bottom w:val="single" w:sz="4" w:space="0" w:color="A9A57C" w:themeColor="accent1"/>
        <w:right w:val="single" w:sz="4" w:space="0" w:color="A9A5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E4" w:themeFill="accent1" w:themeFillTint="33"/>
    </w:tcPr>
    <w:tblStylePr w:type="firstRow">
      <w:rPr>
        <w:b/>
        <w:bCs/>
        <w:color w:val="675E47" w:themeColor="text2"/>
      </w:rPr>
      <w:tblPr/>
      <w:tcPr>
        <w:shd w:val="clear" w:color="auto" w:fill="F6F6F2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A9A57C" w:themeFill="accent1"/>
      </w:tcPr>
    </w:tblStylePr>
    <w:tblStylePr w:type="firstCol">
      <w:rPr>
        <w:b/>
        <w:bCs/>
        <w:color w:val="675E47" w:themeColor="text2"/>
      </w:rPr>
    </w:tblStylePr>
    <w:tblStylePr w:type="lastCol">
      <w:rPr>
        <w:color w:val="2F2B20" w:themeColor="text1"/>
      </w:rPr>
    </w:tblStylePr>
  </w:style>
  <w:style w:type="paragraph" w:customStyle="1" w:styleId="Datumtekst">
    <w:name w:val="Datumtekst"/>
    <w:basedOn w:val="Standaard"/>
    <w:uiPriority w:val="35"/>
    <w:pPr>
      <w:spacing w:before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</w:style>
  <w:style w:type="paragraph" w:styleId="Lijstalinea">
    <w:name w:val="List Paragraph"/>
    <w:basedOn w:val="Standaard"/>
    <w:uiPriority w:val="34"/>
    <w:qFormat/>
    <w:pPr>
      <w:spacing w:line="240" w:lineRule="auto"/>
      <w:ind w:left="720" w:hanging="288"/>
      <w:contextualSpacing/>
    </w:pPr>
    <w:rPr>
      <w:color w:val="675E47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rFonts w:eastAsiaTheme="minorEastAsia"/>
      <w:b/>
      <w:bCs/>
      <w:i/>
      <w:iCs/>
      <w:color w:val="000000"/>
      <w:sz w:val="21"/>
      <w:shd w:val="clear" w:color="auto" w:fill="A9A57C" w:themeFill="accent1"/>
      <w14:ligatures w14:val="standard"/>
      <w14:numForm w14:val="oldSty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spacing w:before="480"/>
      <w:outlineLvl w:val="9"/>
    </w:pPr>
    <w:rPr>
      <w:b/>
      <w:color w:val="000000"/>
    </w:rPr>
  </w:style>
  <w:style w:type="paragraph" w:customStyle="1" w:styleId="Opsomming">
    <w:name w:val="Opsomming"/>
    <w:basedOn w:val="Lijstalinea"/>
    <w:qFormat/>
    <w:rsid w:val="000E1A4D"/>
    <w:pPr>
      <w:numPr>
        <w:numId w:val="6"/>
      </w:numPr>
      <w:shd w:val="clear" w:color="auto" w:fill="FFFFFF"/>
      <w:spacing w:after="48"/>
      <w:textAlignment w:val="baseline"/>
      <w:outlineLvl w:val="0"/>
    </w:pPr>
  </w:style>
  <w:style w:type="character" w:customStyle="1" w:styleId="xdtextbox1">
    <w:name w:val="xdtextbox1"/>
    <w:basedOn w:val="Standaardalinea-lettertype"/>
    <w:rsid w:val="00E25DFA"/>
    <w:rPr>
      <w:color w:val="auto"/>
      <w:bdr w:val="single" w:sz="8" w:space="1" w:color="DCDCDC" w:frame="1"/>
      <w:shd w:val="clear" w:color="auto" w:fill="FFFFFF"/>
    </w:rPr>
  </w:style>
  <w:style w:type="paragraph" w:customStyle="1" w:styleId="Titel1">
    <w:name w:val="Titel1"/>
    <w:basedOn w:val="Standaard"/>
    <w:rsid w:val="00837DF5"/>
    <w:pPr>
      <w:spacing w:after="0" w:line="240" w:lineRule="auto"/>
    </w:pPr>
    <w:rPr>
      <w:rFonts w:ascii="Arial" w:eastAsia="Times" w:hAnsi="Arial" w:cs="Times New Roman"/>
      <w:b/>
      <w:sz w:val="28"/>
      <w:szCs w:val="20"/>
      <w:lang w:val="nl-NL" w:eastAsia="nl-NL"/>
    </w:rPr>
  </w:style>
  <w:style w:type="paragraph" w:styleId="Normaalweb">
    <w:name w:val="Normal (Web)"/>
    <w:basedOn w:val="Standaard"/>
    <w:uiPriority w:val="99"/>
    <w:unhideWhenUsed/>
    <w:rsid w:val="0083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71271"/>
    <w:rPr>
      <w:color w:val="849A0A" w:themeColor="followedHyperlink"/>
      <w:u w:val="single"/>
    </w:rPr>
  </w:style>
  <w:style w:type="paragraph" w:customStyle="1" w:styleId="Standard">
    <w:name w:val="Standard"/>
    <w:rsid w:val="003B36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420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207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207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207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207A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34207A"/>
    <w:pPr>
      <w:spacing w:after="0" w:line="240" w:lineRule="auto"/>
    </w:pPr>
    <w:rPr>
      <w:sz w:val="21"/>
    </w:rPr>
  </w:style>
  <w:style w:type="paragraph" w:styleId="Plattetekst2">
    <w:name w:val="Body Text 2"/>
    <w:basedOn w:val="Standaard"/>
    <w:link w:val="Plattetekst2Char"/>
    <w:rsid w:val="000E1A4D"/>
    <w:pPr>
      <w:spacing w:after="120" w:line="480" w:lineRule="auto"/>
    </w:pPr>
    <w:rPr>
      <w:rFonts w:ascii="Lucida Sans Unicode" w:eastAsia="Times New Roman" w:hAnsi="Lucida Sans Unicode" w:cs="Times New Roman"/>
      <w:sz w:val="20"/>
      <w:szCs w:val="24"/>
      <w:lang w:val="nl-NL" w:eastAsia="nl-NL"/>
    </w:rPr>
  </w:style>
  <w:style w:type="character" w:customStyle="1" w:styleId="Plattetekst2Char">
    <w:name w:val="Platte tekst 2 Char"/>
    <w:basedOn w:val="Standaardalinea-lettertype"/>
    <w:link w:val="Plattetekst2"/>
    <w:rsid w:val="000E1A4D"/>
    <w:rPr>
      <w:rFonts w:ascii="Lucida Sans Unicode" w:eastAsia="Times New Roman" w:hAnsi="Lucida Sans Unicode" w:cs="Times New Roman"/>
      <w:sz w:val="20"/>
      <w:szCs w:val="24"/>
      <w:lang w:val="nl-NL" w:eastAsia="nl-NL"/>
    </w:rPr>
  </w:style>
  <w:style w:type="paragraph" w:customStyle="1" w:styleId="BasicParagraph">
    <w:name w:val="[Basic Paragraph]"/>
    <w:basedOn w:val="Standaard"/>
    <w:uiPriority w:val="99"/>
    <w:rsid w:val="00DF69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nl-NL"/>
    </w:rPr>
  </w:style>
  <w:style w:type="table" w:customStyle="1" w:styleId="TableGrid">
    <w:name w:val="TableGrid"/>
    <w:rsid w:val="00E81E3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9D0BE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val="nl-NL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9583B"/>
    <w:rPr>
      <w:color w:val="605E5C"/>
      <w:shd w:val="clear" w:color="auto" w:fill="E1DFDD"/>
    </w:rPr>
  </w:style>
  <w:style w:type="character" w:customStyle="1" w:styleId="dogb1923">
    <w:name w:val="dogb1923"/>
    <w:basedOn w:val="Standaardalinea-lettertype"/>
    <w:rsid w:val="007B5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sYfkAqQRJUQ" TargetMode="External"/><Relationship Id="rId18" Type="http://schemas.openxmlformats.org/officeDocument/2006/relationships/hyperlink" Target="http://www.10000stappen.be" TargetMode="External"/><Relationship Id="rId26" Type="http://schemas.openxmlformats.org/officeDocument/2006/relationships/image" Target="media/image12.jpeg"/><Relationship Id="rId39" Type="http://schemas.openxmlformats.org/officeDocument/2006/relationships/glossaryDocument" Target="glossary/document.xml"/><Relationship Id="rId21" Type="http://schemas.openxmlformats.org/officeDocument/2006/relationships/hyperlink" Target="http://www.woogieboogie.be" TargetMode="External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ijn.gezondleven.be/actieplan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www.youtube.com/watch?v=vF1ma6Ea-K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hyperlink" Target="https://www.gezondleven.be/themas/beweging-sedentair-gedrag/beweegmomente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hyperlink" Target="https://youtu.be/87gLrl8fqKk" TargetMode="External"/><Relationship Id="rId30" Type="http://schemas.openxmlformats.org/officeDocument/2006/relationships/image" Target="media/image14.png"/><Relationship Id="rId35" Type="http://schemas.openxmlformats.org/officeDocument/2006/relationships/footer" Target="foot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7883A3D53F4DD5A27E97BFFB9C91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873B3-87F4-401B-A800-94B1C89A034E}"/>
      </w:docPartPr>
      <w:docPartBody>
        <w:p w:rsidR="00AE1399" w:rsidRDefault="00447BCA">
          <w:pPr>
            <w:pStyle w:val="8A7883A3D53F4DD5A27E97BFFB9C9177"/>
          </w:pPr>
          <w:r>
            <w:rPr>
              <w:color w:val="FFFFFF" w:themeColor="background1"/>
              <w:lang w:val="nl-NL"/>
            </w:rPr>
            <w:t>[Geef de naam van het bedrijf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BCA"/>
    <w:rsid w:val="0015077A"/>
    <w:rsid w:val="001C4078"/>
    <w:rsid w:val="00322462"/>
    <w:rsid w:val="00447BCA"/>
    <w:rsid w:val="006B4E68"/>
    <w:rsid w:val="006C5C6F"/>
    <w:rsid w:val="009252A3"/>
    <w:rsid w:val="009821C3"/>
    <w:rsid w:val="00AD24B3"/>
    <w:rsid w:val="00AE1399"/>
    <w:rsid w:val="00ED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rsid w:val="009252A3"/>
    <w:rPr>
      <w:color w:val="808080"/>
    </w:rPr>
  </w:style>
  <w:style w:type="paragraph" w:customStyle="1" w:styleId="8A7883A3D53F4DD5A27E97BFFB9C9177">
    <w:name w:val="8A7883A3D53F4DD5A27E97BFFB9C91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microsoft.com/office/word/2004/10/bibliography" xmlns="http://schemas.microsoft.com/office/word/2004/10/bibliography"/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5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2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21A63EA1-1393-46F1-8587-10875DE402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5.xml><?xml version="1.0" encoding="utf-8"?>
<ds:datastoreItem xmlns:ds="http://schemas.openxmlformats.org/officeDocument/2006/customXml" ds:itemID="{1393BF45-1BEF-4FDE-8808-F27BDBFF9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482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ART-202002-TournéeMinérale</vt:lpstr>
      <vt:lpstr/>
    </vt:vector>
  </TitlesOfParts>
  <Company>Hewlett-Packard Company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ART-202002-TournéeMinérale</dc:title>
  <dc:subject>Gezond binnen: maak je woning klaar voor het najaar!</dc:subject>
  <dc:creator>Jessie.Priem@logobrugge-oostende.be</dc:creator>
  <cp:keywords/>
  <dc:description/>
  <cp:lastModifiedBy>Louise Van Collie</cp:lastModifiedBy>
  <cp:revision>2</cp:revision>
  <cp:lastPrinted>2012-08-31T12:17:00Z</cp:lastPrinted>
  <dcterms:created xsi:type="dcterms:W3CDTF">2022-06-17T12:27:00Z</dcterms:created>
  <dcterms:modified xsi:type="dcterms:W3CDTF">2022-06-17T12:27:00Z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TC017730519991</vt:lpwstr>
  </property>
</Properties>
</file>