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2E5DB" w14:textId="011035FD" w:rsidR="00613940" w:rsidRPr="008B4FFA" w:rsidRDefault="00C8355A" w:rsidP="00613940">
      <w:pPr>
        <w:pStyle w:val="Kop1"/>
        <w:spacing w:after="0" w:line="240" w:lineRule="auto"/>
        <w:rPr>
          <w:lang w:val="nl-NL"/>
        </w:rPr>
      </w:pPr>
      <w:r w:rsidRPr="008B4FFA">
        <w:rPr>
          <w:noProof/>
        </w:rPr>
        <w:drawing>
          <wp:anchor distT="0" distB="0" distL="114300" distR="114300" simplePos="0" relativeHeight="251659264" behindDoc="1" locked="0" layoutInCell="1" allowOverlap="1" wp14:anchorId="0B455FB7" wp14:editId="773D8798">
            <wp:simplePos x="0" y="0"/>
            <wp:positionH relativeFrom="column">
              <wp:posOffset>-749300</wp:posOffset>
            </wp:positionH>
            <wp:positionV relativeFrom="page">
              <wp:posOffset>399415</wp:posOffset>
            </wp:positionV>
            <wp:extent cx="1263600" cy="640800"/>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RUGGEOOSTENDE_rgb.jpg"/>
                    <pic:cNvPicPr/>
                  </pic:nvPicPr>
                  <pic:blipFill>
                    <a:blip r:embed="rId12">
                      <a:extLst>
                        <a:ext uri="{28A0092B-C50C-407E-A947-70E740481C1C}">
                          <a14:useLocalDpi xmlns:a14="http://schemas.microsoft.com/office/drawing/2010/main" val="0"/>
                        </a:ext>
                      </a:extLst>
                    </a:blip>
                    <a:stretch>
                      <a:fillRect/>
                    </a:stretch>
                  </pic:blipFill>
                  <pic:spPr>
                    <a:xfrm>
                      <a:off x="0" y="0"/>
                      <a:ext cx="1263600" cy="640800"/>
                    </a:xfrm>
                    <a:prstGeom prst="rect">
                      <a:avLst/>
                    </a:prstGeom>
                  </pic:spPr>
                </pic:pic>
              </a:graphicData>
            </a:graphic>
            <wp14:sizeRelH relativeFrom="page">
              <wp14:pctWidth>0</wp14:pctWidth>
            </wp14:sizeRelH>
            <wp14:sizeRelV relativeFrom="page">
              <wp14:pctHeight>0</wp14:pctHeight>
            </wp14:sizeRelV>
          </wp:anchor>
        </w:drawing>
      </w:r>
      <w:r w:rsidR="00613940" w:rsidRPr="008B4FFA">
        <w:t>Gezonde voeding</w:t>
      </w:r>
    </w:p>
    <w:p w14:paraId="634E79E8" w14:textId="2258C120" w:rsidR="00925E39" w:rsidRPr="008B4FFA" w:rsidRDefault="00925E39" w:rsidP="00613940">
      <w:pPr>
        <w:pStyle w:val="Adresvangeadresseerde"/>
        <w:spacing w:after="0"/>
        <w:rPr>
          <w:rFonts w:ascii="Trebuchet MS" w:hAnsi="Trebuchet MS"/>
        </w:rPr>
      </w:pPr>
    </w:p>
    <w:p w14:paraId="21EEFE87" w14:textId="77777777" w:rsidR="003F7AF7" w:rsidRPr="008B4FFA" w:rsidRDefault="003F7AF7" w:rsidP="003F7AF7">
      <w:pPr>
        <w:spacing w:after="0" w:line="240" w:lineRule="auto"/>
        <w:rPr>
          <w:rFonts w:ascii="Trebuchet MS" w:hAnsi="Trebuchet MS"/>
          <w:b/>
        </w:rPr>
      </w:pPr>
    </w:p>
    <w:p w14:paraId="271F17BC" w14:textId="77E80DED" w:rsidR="00C905DD" w:rsidRPr="008B4FFA" w:rsidRDefault="0029583B" w:rsidP="00C905DD">
      <w:pPr>
        <w:pStyle w:val="Kop3"/>
        <w:rPr>
          <w:rStyle w:val="Subtieleverwijzing"/>
          <w:smallCaps w:val="0"/>
          <w:color w:val="auto"/>
          <w:u w:val="none"/>
        </w:rPr>
      </w:pPr>
      <w:r w:rsidRPr="008B4FFA">
        <w:rPr>
          <w:rStyle w:val="Subtieleverwijzing"/>
          <w:smallCaps w:val="0"/>
          <w:color w:val="auto"/>
          <w:u w:val="none"/>
        </w:rPr>
        <w:t>ZEKER GEZOND</w:t>
      </w:r>
    </w:p>
    <w:p w14:paraId="2C5A4E72" w14:textId="671B5DA2" w:rsidR="00B2378C" w:rsidRPr="00B2378C" w:rsidRDefault="00B2378C" w:rsidP="00B2378C">
      <w:pPr>
        <w:rPr>
          <w:rFonts w:ascii="Trebuchet MS" w:hAnsi="Trebuchet MS"/>
          <w:szCs w:val="21"/>
        </w:rPr>
      </w:pPr>
      <w:r w:rsidRPr="00B2378C">
        <w:rPr>
          <w:rFonts w:ascii="Trebuchet MS" w:hAnsi="Trebuchet MS"/>
          <w:szCs w:val="21"/>
        </w:rPr>
        <w:t xml:space="preserve">Op zoek naar een gegarandeerd gezond recept? </w:t>
      </w:r>
      <w:r w:rsidRPr="00B2378C">
        <w:rPr>
          <w:rFonts w:ascii="Segoe UI Emoji" w:hAnsi="Segoe UI Emoji" w:cs="Segoe UI Emoji"/>
          <w:szCs w:val="21"/>
        </w:rPr>
        <w:t>🤔</w:t>
      </w:r>
      <w:r w:rsidR="008B4FFA" w:rsidRPr="008B4FFA">
        <w:rPr>
          <w:rFonts w:ascii="Trebuchet MS" w:hAnsi="Trebuchet MS"/>
          <w:szCs w:val="21"/>
        </w:rPr>
        <w:br/>
      </w:r>
      <w:r w:rsidRPr="00B2378C">
        <w:rPr>
          <w:rFonts w:ascii="Trebuchet MS" w:hAnsi="Trebuchet MS"/>
          <w:szCs w:val="21"/>
        </w:rPr>
        <w:t xml:space="preserve">Gevonden! Op zekergezond.be en bijhorende app vind je meer dan 1.000 gezonde, eenvoudige én lekkere recepten. </w:t>
      </w:r>
      <w:r w:rsidRPr="00B2378C">
        <w:rPr>
          <w:rFonts w:ascii="Segoe UI Emoji" w:hAnsi="Segoe UI Emoji" w:cs="Segoe UI Emoji"/>
          <w:szCs w:val="21"/>
        </w:rPr>
        <w:t>😋😄</w:t>
      </w:r>
    </w:p>
    <w:p w14:paraId="6E44E08C" w14:textId="3E031698" w:rsidR="00C905DD" w:rsidRPr="008B4FFA" w:rsidRDefault="00147356" w:rsidP="00C905DD">
      <w:pPr>
        <w:rPr>
          <w:rFonts w:ascii="Trebuchet MS" w:hAnsi="Trebuchet MS"/>
          <w:color w:val="848057" w:themeColor="accent1" w:themeShade="BF"/>
          <w:szCs w:val="21"/>
          <w:u w:val="single"/>
        </w:rPr>
      </w:pPr>
      <w:hyperlink r:id="rId13" w:history="1">
        <w:r w:rsidR="00EB0BCB" w:rsidRPr="008B4FFA">
          <w:rPr>
            <w:rStyle w:val="Hyperlink"/>
            <w:rFonts w:ascii="Trebuchet MS" w:hAnsi="Trebuchet MS"/>
            <w:szCs w:val="21"/>
          </w:rPr>
          <w:t>https://www.youtube.com/watch?v=LTevguKWRFI</w:t>
        </w:r>
      </w:hyperlink>
    </w:p>
    <w:p w14:paraId="72482743" w14:textId="0299DC30" w:rsidR="00EB0BCB" w:rsidRPr="008B4FFA" w:rsidRDefault="00EB0BCB" w:rsidP="00C905DD">
      <w:pPr>
        <w:rPr>
          <w:rFonts w:ascii="Trebuchet MS" w:hAnsi="Trebuchet MS"/>
          <w:color w:val="848057" w:themeColor="accent1" w:themeShade="BF"/>
          <w:szCs w:val="21"/>
          <w:u w:val="single"/>
        </w:rPr>
      </w:pPr>
      <w:r w:rsidRPr="008B4FFA">
        <w:rPr>
          <w:rFonts w:ascii="Trebuchet MS" w:hAnsi="Trebuchet MS"/>
          <w:noProof/>
        </w:rPr>
        <w:drawing>
          <wp:inline distT="0" distB="0" distL="0" distR="0" wp14:anchorId="68B17FF5" wp14:editId="67B49DEB">
            <wp:extent cx="2457450" cy="599906"/>
            <wp:effectExtent l="0" t="0" r="0" b="0"/>
            <wp:docPr id="2" name="Afbeelding 2" descr="Zeker Gez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ker Gezo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3972" cy="601498"/>
                    </a:xfrm>
                    <a:prstGeom prst="rect">
                      <a:avLst/>
                    </a:prstGeom>
                    <a:noFill/>
                    <a:ln>
                      <a:noFill/>
                    </a:ln>
                  </pic:spPr>
                </pic:pic>
              </a:graphicData>
            </a:graphic>
          </wp:inline>
        </w:drawing>
      </w:r>
    </w:p>
    <w:p w14:paraId="6CDC9196" w14:textId="3DC55743" w:rsidR="00C905DD" w:rsidRPr="008B4FFA" w:rsidRDefault="0029583B" w:rsidP="00C905DD">
      <w:pPr>
        <w:pStyle w:val="Kop3"/>
      </w:pPr>
      <w:r w:rsidRPr="008B4FFA">
        <w:t>VOEDINGSDRIEHOEK</w:t>
      </w:r>
    </w:p>
    <w:p w14:paraId="4306E600" w14:textId="77777777" w:rsidR="0022431D" w:rsidRPr="008B4FFA" w:rsidRDefault="0022431D" w:rsidP="0029583B">
      <w:pPr>
        <w:rPr>
          <w:rFonts w:ascii="Trebuchet MS" w:hAnsi="Trebuchet MS"/>
        </w:rPr>
      </w:pPr>
      <w:r w:rsidRPr="008B4FFA">
        <w:rPr>
          <w:rFonts w:ascii="Trebuchet MS" w:hAnsi="Trebuchet MS"/>
        </w:rPr>
        <w:t xml:space="preserve">Gezond eten: wat is dat nu precies? In de media verschijnen zoveel tegenstrijdige berichten dat je op den duur het bos door de bomen niet meer ziet. </w:t>
      </w:r>
      <w:r w:rsidRPr="008B4FFA">
        <w:rPr>
          <w:rFonts w:ascii="Segoe UI Emoji" w:hAnsi="Segoe UI Emoji" w:cs="Segoe UI Emoji"/>
        </w:rPr>
        <w:t>🤯</w:t>
      </w:r>
      <w:r w:rsidRPr="008B4FFA">
        <w:rPr>
          <w:rFonts w:ascii="Trebuchet MS" w:hAnsi="Trebuchet MS"/>
        </w:rPr>
        <w:t xml:space="preserve"> De voedingsdriehoek bundelt alle kennis over gezonde voeding in 1 figuur. </w:t>
      </w:r>
      <w:r w:rsidRPr="008B4FFA">
        <w:rPr>
          <w:rFonts w:ascii="Segoe UI Emoji" w:hAnsi="Segoe UI Emoji" w:cs="Segoe UI Emoji"/>
        </w:rPr>
        <w:t>👊</w:t>
      </w:r>
    </w:p>
    <w:p w14:paraId="0E91DA90" w14:textId="52773A5D" w:rsidR="0029583B" w:rsidRPr="008B4FFA" w:rsidRDefault="00147356" w:rsidP="0029583B">
      <w:pPr>
        <w:rPr>
          <w:rFonts w:ascii="Trebuchet MS" w:hAnsi="Trebuchet MS"/>
          <w:lang w:val="nl-NL"/>
        </w:rPr>
      </w:pPr>
      <w:hyperlink r:id="rId15" w:history="1">
        <w:r w:rsidR="00EB0BCB" w:rsidRPr="008B4FFA">
          <w:rPr>
            <w:rStyle w:val="Hyperlink"/>
            <w:rFonts w:ascii="Trebuchet MS" w:hAnsi="Trebuchet MS"/>
            <w:lang w:val="nl-NL"/>
          </w:rPr>
          <w:t>https://www.youtube.com/watch?v=DpRuQsGr6aY&amp;t</w:t>
        </w:r>
      </w:hyperlink>
      <w:r w:rsidR="00EB0BCB" w:rsidRPr="008B4FFA">
        <w:rPr>
          <w:rFonts w:ascii="Trebuchet MS" w:hAnsi="Trebuchet MS"/>
          <w:lang w:val="nl-NL"/>
        </w:rPr>
        <w:t xml:space="preserve"> </w:t>
      </w:r>
    </w:p>
    <w:p w14:paraId="5E707A97" w14:textId="0BC65A7A" w:rsidR="00EB0BCB" w:rsidRPr="008B4FFA" w:rsidRDefault="00EB0BCB" w:rsidP="0029583B">
      <w:pPr>
        <w:rPr>
          <w:rFonts w:ascii="Trebuchet MS" w:hAnsi="Trebuchet MS"/>
          <w:lang w:val="nl-NL"/>
        </w:rPr>
      </w:pPr>
      <w:r w:rsidRPr="008B4FFA">
        <w:rPr>
          <w:rFonts w:ascii="Trebuchet MS" w:hAnsi="Trebuchet MS"/>
        </w:rPr>
        <w:fldChar w:fldCharType="begin"/>
      </w:r>
      <w:r w:rsidRPr="008B4FFA">
        <w:rPr>
          <w:rFonts w:ascii="Trebuchet MS" w:hAnsi="Trebuchet MS"/>
        </w:rPr>
        <w:instrText xml:space="preserve"> INCLUDEPICTURE "https://www.gezondleven.be/files/voeding/GL-voedingsdriehoek.png" \* MERGEFORMATINET </w:instrText>
      </w:r>
      <w:r w:rsidR="00147356" w:rsidRPr="008B4FFA">
        <w:rPr>
          <w:rFonts w:ascii="Trebuchet MS" w:hAnsi="Trebuchet MS"/>
        </w:rPr>
        <w:fldChar w:fldCharType="separate"/>
      </w:r>
      <w:r w:rsidRPr="008B4FFA">
        <w:rPr>
          <w:rFonts w:ascii="Trebuchet MS" w:hAnsi="Trebuchet MS"/>
        </w:rPr>
        <w:fldChar w:fldCharType="end"/>
      </w:r>
      <w:r w:rsidRPr="008B4FFA">
        <w:rPr>
          <w:rFonts w:ascii="Trebuchet MS" w:hAnsi="Trebuchet MS"/>
        </w:rPr>
        <w:t xml:space="preserve"> </w:t>
      </w:r>
      <w:r w:rsidRPr="008B4FFA">
        <w:rPr>
          <w:rFonts w:ascii="Trebuchet MS" w:hAnsi="Trebuchet MS"/>
          <w:noProof/>
        </w:rPr>
        <w:drawing>
          <wp:inline distT="0" distB="0" distL="0" distR="0" wp14:anchorId="491453AD" wp14:editId="2709DC47">
            <wp:extent cx="1857375" cy="1618928"/>
            <wp:effectExtent l="0" t="0" r="0" b="635"/>
            <wp:docPr id="3" name="Afbeelding 3" descr="Voedingsdriehoek | Gezond L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edingsdriehoek | Gezond Lev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9226" cy="1620541"/>
                    </a:xfrm>
                    <a:prstGeom prst="rect">
                      <a:avLst/>
                    </a:prstGeom>
                    <a:noFill/>
                    <a:ln>
                      <a:noFill/>
                    </a:ln>
                  </pic:spPr>
                </pic:pic>
              </a:graphicData>
            </a:graphic>
          </wp:inline>
        </w:drawing>
      </w:r>
    </w:p>
    <w:p w14:paraId="49C6EDA9" w14:textId="77777777" w:rsidR="00EA665F" w:rsidRDefault="00EA665F" w:rsidP="0029583B">
      <w:pPr>
        <w:pBdr>
          <w:bottom w:val="single" w:sz="4" w:space="1" w:color="auto"/>
        </w:pBdr>
        <w:rPr>
          <w:rFonts w:ascii="Trebuchet MS" w:hAnsi="Trebuchet MS"/>
          <w:b/>
          <w:bCs/>
          <w:lang w:val="nl-NL"/>
        </w:rPr>
      </w:pPr>
    </w:p>
    <w:p w14:paraId="406F1619" w14:textId="77777777" w:rsidR="00EA665F" w:rsidRDefault="00EA665F" w:rsidP="0029583B">
      <w:pPr>
        <w:pBdr>
          <w:bottom w:val="single" w:sz="4" w:space="1" w:color="auto"/>
        </w:pBdr>
        <w:rPr>
          <w:rFonts w:ascii="Trebuchet MS" w:hAnsi="Trebuchet MS"/>
          <w:b/>
          <w:bCs/>
          <w:lang w:val="nl-NL"/>
        </w:rPr>
      </w:pPr>
    </w:p>
    <w:p w14:paraId="6A7A3633" w14:textId="77777777" w:rsidR="00EA665F" w:rsidRDefault="00EA665F" w:rsidP="0029583B">
      <w:pPr>
        <w:pBdr>
          <w:bottom w:val="single" w:sz="4" w:space="1" w:color="auto"/>
        </w:pBdr>
        <w:rPr>
          <w:rFonts w:ascii="Trebuchet MS" w:hAnsi="Trebuchet MS"/>
          <w:b/>
          <w:bCs/>
          <w:lang w:val="nl-NL"/>
        </w:rPr>
      </w:pPr>
    </w:p>
    <w:p w14:paraId="1BC24BE3" w14:textId="77777777" w:rsidR="00EA665F" w:rsidRDefault="00EA665F" w:rsidP="0029583B">
      <w:pPr>
        <w:pBdr>
          <w:bottom w:val="single" w:sz="4" w:space="1" w:color="auto"/>
        </w:pBdr>
        <w:rPr>
          <w:rFonts w:ascii="Trebuchet MS" w:hAnsi="Trebuchet MS"/>
          <w:b/>
          <w:bCs/>
          <w:lang w:val="nl-NL"/>
        </w:rPr>
      </w:pPr>
    </w:p>
    <w:p w14:paraId="201660FF" w14:textId="77777777" w:rsidR="00EA665F" w:rsidRDefault="00EA665F" w:rsidP="0029583B">
      <w:pPr>
        <w:pBdr>
          <w:bottom w:val="single" w:sz="4" w:space="1" w:color="auto"/>
        </w:pBdr>
        <w:rPr>
          <w:rFonts w:ascii="Trebuchet MS" w:hAnsi="Trebuchet MS"/>
          <w:b/>
          <w:bCs/>
          <w:lang w:val="nl-NL"/>
        </w:rPr>
      </w:pPr>
    </w:p>
    <w:p w14:paraId="632D7BA7" w14:textId="77777777" w:rsidR="00EA665F" w:rsidRDefault="00EA665F" w:rsidP="0029583B">
      <w:pPr>
        <w:pBdr>
          <w:bottom w:val="single" w:sz="4" w:space="1" w:color="auto"/>
        </w:pBdr>
        <w:rPr>
          <w:rFonts w:ascii="Trebuchet MS" w:hAnsi="Trebuchet MS"/>
          <w:b/>
          <w:bCs/>
          <w:lang w:val="nl-NL"/>
        </w:rPr>
      </w:pPr>
    </w:p>
    <w:p w14:paraId="5005F01F" w14:textId="77777777" w:rsidR="00EA665F" w:rsidRDefault="00EA665F" w:rsidP="0029583B">
      <w:pPr>
        <w:pBdr>
          <w:bottom w:val="single" w:sz="4" w:space="1" w:color="auto"/>
        </w:pBdr>
        <w:rPr>
          <w:rFonts w:ascii="Trebuchet MS" w:hAnsi="Trebuchet MS"/>
          <w:b/>
          <w:bCs/>
          <w:lang w:val="nl-NL"/>
        </w:rPr>
      </w:pPr>
    </w:p>
    <w:p w14:paraId="4F72D1E0" w14:textId="77777777" w:rsidR="00EA665F" w:rsidRDefault="00EA665F" w:rsidP="0029583B">
      <w:pPr>
        <w:pBdr>
          <w:bottom w:val="single" w:sz="4" w:space="1" w:color="auto"/>
        </w:pBdr>
        <w:rPr>
          <w:rFonts w:ascii="Trebuchet MS" w:hAnsi="Trebuchet MS"/>
          <w:b/>
          <w:bCs/>
          <w:lang w:val="nl-NL"/>
        </w:rPr>
      </w:pPr>
    </w:p>
    <w:p w14:paraId="3BD3CC1B" w14:textId="0ED9AA9C" w:rsidR="0029583B" w:rsidRPr="008B4FFA" w:rsidRDefault="0029583B" w:rsidP="0029583B">
      <w:pPr>
        <w:pBdr>
          <w:bottom w:val="single" w:sz="4" w:space="1" w:color="auto"/>
        </w:pBdr>
        <w:rPr>
          <w:rFonts w:ascii="Trebuchet MS" w:hAnsi="Trebuchet MS"/>
          <w:b/>
          <w:bCs/>
          <w:lang w:val="nl-NL"/>
        </w:rPr>
      </w:pPr>
      <w:r w:rsidRPr="008B4FFA">
        <w:rPr>
          <w:rFonts w:ascii="Trebuchet MS" w:hAnsi="Trebuchet MS"/>
          <w:b/>
          <w:bCs/>
          <w:lang w:val="nl-NL"/>
        </w:rPr>
        <w:lastRenderedPageBreak/>
        <w:t>MIJN GEZOND LEVEN</w:t>
      </w:r>
    </w:p>
    <w:p w14:paraId="5DDCDF0F" w14:textId="11C925AF" w:rsidR="00AE4592" w:rsidRDefault="004B2537" w:rsidP="0029583B">
      <w:pPr>
        <w:rPr>
          <w:rFonts w:ascii="Trebuchet MS" w:hAnsi="Trebuchet MS"/>
        </w:rPr>
      </w:pPr>
      <w:r w:rsidRPr="008B4FFA">
        <w:rPr>
          <w:rFonts w:ascii="Trebuchet MS" w:hAnsi="Trebuchet MS"/>
        </w:rPr>
        <w:t xml:space="preserve">Eet en beweeg jij volgens de voedings- en bewegingsdriehoek? </w:t>
      </w:r>
      <w:r w:rsidRPr="008B4FFA">
        <w:rPr>
          <w:rFonts w:ascii="Segoe UI Emoji" w:hAnsi="Segoe UI Emoji" w:cs="Segoe UI Emoji"/>
        </w:rPr>
        <w:t>🍇⛹</w:t>
      </w:r>
      <w:r w:rsidRPr="008B4FFA">
        <w:rPr>
          <w:rFonts w:ascii="Trebuchet MS" w:hAnsi="Trebuchet MS"/>
        </w:rPr>
        <w:t>️</w:t>
      </w:r>
      <w:r w:rsidRPr="008B4FFA">
        <w:rPr>
          <w:rFonts w:ascii="Arial" w:hAnsi="Arial" w:cs="Arial"/>
        </w:rPr>
        <w:t>‍</w:t>
      </w:r>
      <w:r w:rsidRPr="008B4FFA">
        <w:rPr>
          <w:rFonts w:ascii="Segoe UI Emoji" w:hAnsi="Segoe UI Emoji" w:cs="Segoe UI Emoji"/>
        </w:rPr>
        <w:t>♀</w:t>
      </w:r>
      <w:r w:rsidRPr="008B4FFA">
        <w:rPr>
          <w:rFonts w:ascii="Trebuchet MS" w:hAnsi="Trebuchet MS"/>
        </w:rPr>
        <w:t xml:space="preserve">️Hoeveel zit je dagelijks? Geen idee en ben je toch benieuwd? Test hoe jij eet en beweegt en maak een persoonlijk plan op </w:t>
      </w:r>
      <w:r w:rsidRPr="008B4FFA">
        <w:rPr>
          <w:rFonts w:ascii="Segoe UI Emoji" w:hAnsi="Segoe UI Emoji" w:cs="Segoe UI Emoji"/>
        </w:rPr>
        <w:t>📋</w:t>
      </w:r>
      <w:r w:rsidRPr="008B4FFA">
        <w:rPr>
          <w:rFonts w:ascii="Trebuchet MS" w:hAnsi="Trebuchet MS"/>
        </w:rPr>
        <w:t xml:space="preserve"> </w:t>
      </w:r>
      <w:hyperlink r:id="rId17" w:history="1">
        <w:r w:rsidR="00AE4592" w:rsidRPr="00584748">
          <w:rPr>
            <w:rStyle w:val="Hyperlink"/>
            <w:rFonts w:ascii="Trebuchet MS" w:hAnsi="Trebuchet MS"/>
          </w:rPr>
          <w:t>www.mijngezondleven.be</w:t>
        </w:r>
      </w:hyperlink>
      <w:r w:rsidR="00613940" w:rsidRPr="008B4FFA">
        <w:rPr>
          <w:rFonts w:ascii="Trebuchet MS" w:hAnsi="Trebuchet MS"/>
        </w:rPr>
        <w:t xml:space="preserve">. </w:t>
      </w:r>
    </w:p>
    <w:p w14:paraId="6095A2B3" w14:textId="30FFBC05" w:rsidR="00613940" w:rsidRPr="008B4FFA" w:rsidRDefault="00613940" w:rsidP="0029583B">
      <w:pPr>
        <w:rPr>
          <w:rFonts w:ascii="Trebuchet MS" w:hAnsi="Trebuchet MS"/>
          <w:lang w:val="nl-NL"/>
        </w:rPr>
      </w:pPr>
      <w:r w:rsidRPr="008B4FFA">
        <w:rPr>
          <w:rFonts w:ascii="Trebuchet MS" w:hAnsi="Trebuchet MS"/>
        </w:rPr>
        <w:br/>
      </w:r>
      <w:r w:rsidRPr="008B4FFA">
        <w:rPr>
          <w:rFonts w:ascii="Trebuchet MS" w:hAnsi="Trebuchet MS"/>
          <w:noProof/>
        </w:rPr>
        <w:drawing>
          <wp:inline distT="0" distB="0" distL="0" distR="0" wp14:anchorId="1DD99E81" wp14:editId="779849CA">
            <wp:extent cx="2286000" cy="1371600"/>
            <wp:effectExtent l="0" t="0" r="0" b="0"/>
            <wp:docPr id="4" name="Afbeelding 4" descr="Test hoe jij eet en beweegt · Mijn Gezond L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st hoe jij eet en beweegt · Mijn Gezond Lev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371600"/>
                    </a:xfrm>
                    <a:prstGeom prst="rect">
                      <a:avLst/>
                    </a:prstGeom>
                    <a:noFill/>
                    <a:ln>
                      <a:noFill/>
                    </a:ln>
                  </pic:spPr>
                </pic:pic>
              </a:graphicData>
            </a:graphic>
          </wp:inline>
        </w:drawing>
      </w:r>
    </w:p>
    <w:p w14:paraId="4111CC3F" w14:textId="5E38C8EC" w:rsidR="0029583B" w:rsidRPr="008B4FFA" w:rsidRDefault="00E9128A" w:rsidP="0029583B">
      <w:pPr>
        <w:pBdr>
          <w:bottom w:val="single" w:sz="4" w:space="1" w:color="auto"/>
        </w:pBdr>
        <w:rPr>
          <w:rFonts w:ascii="Trebuchet MS" w:hAnsi="Trebuchet MS"/>
          <w:b/>
          <w:bCs/>
          <w:lang w:val="nl-NL"/>
        </w:rPr>
      </w:pPr>
      <w:r w:rsidRPr="008B4FFA">
        <w:rPr>
          <w:rFonts w:ascii="Trebuchet MS" w:hAnsi="Trebuchet MS"/>
          <w:b/>
          <w:bCs/>
          <w:lang w:val="nl-NL"/>
        </w:rPr>
        <w:t>MILIEUVERANTWOORDE VOEDING</w:t>
      </w:r>
    </w:p>
    <w:p w14:paraId="215B9D3B" w14:textId="137BDECF" w:rsidR="00E30184" w:rsidRPr="008B4FFA" w:rsidRDefault="00385A90" w:rsidP="0029583B">
      <w:pPr>
        <w:rPr>
          <w:rFonts w:ascii="Trebuchet MS" w:hAnsi="Trebuchet MS" w:cs="Segoe UI Emoji"/>
          <w:noProof/>
        </w:rPr>
      </w:pPr>
      <w:r w:rsidRPr="008B4FFA">
        <w:rPr>
          <w:rFonts w:ascii="Trebuchet MS" w:hAnsi="Trebuchet MS"/>
          <w:noProof/>
        </w:rPr>
        <w:t xml:space="preserve">Hoe kan je gezond eten en tegelijk het milieu zo weinig mogelijk belasten? </w:t>
      </w:r>
      <w:r w:rsidRPr="008B4FFA">
        <w:rPr>
          <w:rFonts w:ascii="Segoe UI Emoji" w:hAnsi="Segoe UI Emoji" w:cs="Segoe UI Emoji"/>
          <w:noProof/>
        </w:rPr>
        <w:t>🌳</w:t>
      </w:r>
      <w:r w:rsidRPr="008B4FFA">
        <w:rPr>
          <w:rFonts w:ascii="Trebuchet MS" w:hAnsi="Trebuchet MS"/>
          <w:noProof/>
        </w:rPr>
        <w:t xml:space="preserve">Volg de voedingsdriehoek. Eten volgens de voedingsdriehoek is niet alleen goed voor jezelf, maar ook voor de planeet! </w:t>
      </w:r>
      <w:r w:rsidRPr="008B4FFA">
        <w:rPr>
          <w:rFonts w:ascii="Segoe UI Emoji" w:hAnsi="Segoe UI Emoji" w:cs="Segoe UI Emoji"/>
          <w:noProof/>
        </w:rPr>
        <w:t>🌍</w:t>
      </w:r>
    </w:p>
    <w:p w14:paraId="72BD33EE" w14:textId="121F7754" w:rsidR="0029583B" w:rsidRPr="008B4FFA" w:rsidRDefault="00E30184" w:rsidP="0029583B">
      <w:pPr>
        <w:rPr>
          <w:rFonts w:ascii="Trebuchet MS" w:hAnsi="Trebuchet MS"/>
          <w:lang w:val="nl-NL"/>
        </w:rPr>
      </w:pPr>
      <w:r w:rsidRPr="008B4FFA">
        <w:rPr>
          <w:rFonts w:ascii="Trebuchet MS" w:hAnsi="Trebuchet MS"/>
          <w:noProof/>
        </w:rPr>
        <w:drawing>
          <wp:anchor distT="0" distB="0" distL="114300" distR="114300" simplePos="0" relativeHeight="251660288" behindDoc="0" locked="0" layoutInCell="1" allowOverlap="1" wp14:anchorId="4DD58D32" wp14:editId="5C3199F8">
            <wp:simplePos x="0" y="0"/>
            <wp:positionH relativeFrom="margin">
              <wp:align>left</wp:align>
            </wp:positionH>
            <wp:positionV relativeFrom="paragraph">
              <wp:posOffset>8890</wp:posOffset>
            </wp:positionV>
            <wp:extent cx="2752725" cy="2066925"/>
            <wp:effectExtent l="0" t="0" r="9525"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2725" cy="2066925"/>
                    </a:xfrm>
                    <a:prstGeom prst="rect">
                      <a:avLst/>
                    </a:prstGeom>
                    <a:noFill/>
                    <a:ln>
                      <a:noFill/>
                    </a:ln>
                  </pic:spPr>
                </pic:pic>
              </a:graphicData>
            </a:graphic>
          </wp:anchor>
        </w:drawing>
      </w:r>
      <w:r w:rsidR="00D0169D" w:rsidRPr="008B4FFA">
        <w:rPr>
          <w:rFonts w:ascii="Trebuchet MS" w:hAnsi="Trebuchet MS"/>
          <w:lang w:val="nl-NL"/>
        </w:rPr>
        <w:br w:type="textWrapping" w:clear="all"/>
      </w:r>
    </w:p>
    <w:p w14:paraId="75C52AF0" w14:textId="77777777" w:rsidR="00EA665F" w:rsidRDefault="00EA665F" w:rsidP="00372FC1">
      <w:pPr>
        <w:pBdr>
          <w:bottom w:val="single" w:sz="4" w:space="1" w:color="auto"/>
        </w:pBdr>
        <w:rPr>
          <w:rFonts w:ascii="Trebuchet MS" w:hAnsi="Trebuchet MS"/>
          <w:b/>
          <w:bCs/>
          <w:lang w:val="nl-NL"/>
        </w:rPr>
      </w:pPr>
    </w:p>
    <w:p w14:paraId="1F2E90B2" w14:textId="77777777" w:rsidR="00EA665F" w:rsidRDefault="00EA665F" w:rsidP="00372FC1">
      <w:pPr>
        <w:pBdr>
          <w:bottom w:val="single" w:sz="4" w:space="1" w:color="auto"/>
        </w:pBdr>
        <w:rPr>
          <w:rFonts w:ascii="Trebuchet MS" w:hAnsi="Trebuchet MS"/>
          <w:b/>
          <w:bCs/>
          <w:lang w:val="nl-NL"/>
        </w:rPr>
      </w:pPr>
    </w:p>
    <w:p w14:paraId="1C990597" w14:textId="77777777" w:rsidR="00EA665F" w:rsidRDefault="00EA665F" w:rsidP="00372FC1">
      <w:pPr>
        <w:pBdr>
          <w:bottom w:val="single" w:sz="4" w:space="1" w:color="auto"/>
        </w:pBdr>
        <w:rPr>
          <w:rFonts w:ascii="Trebuchet MS" w:hAnsi="Trebuchet MS"/>
          <w:b/>
          <w:bCs/>
          <w:lang w:val="nl-NL"/>
        </w:rPr>
      </w:pPr>
    </w:p>
    <w:p w14:paraId="5D5C9E20" w14:textId="77777777" w:rsidR="00EA665F" w:rsidRDefault="00EA665F" w:rsidP="00372FC1">
      <w:pPr>
        <w:pBdr>
          <w:bottom w:val="single" w:sz="4" w:space="1" w:color="auto"/>
        </w:pBdr>
        <w:rPr>
          <w:rFonts w:ascii="Trebuchet MS" w:hAnsi="Trebuchet MS"/>
          <w:b/>
          <w:bCs/>
          <w:lang w:val="nl-NL"/>
        </w:rPr>
      </w:pPr>
    </w:p>
    <w:p w14:paraId="2406D07E" w14:textId="77777777" w:rsidR="00EA665F" w:rsidRDefault="00EA665F" w:rsidP="00372FC1">
      <w:pPr>
        <w:pBdr>
          <w:bottom w:val="single" w:sz="4" w:space="1" w:color="auto"/>
        </w:pBdr>
        <w:rPr>
          <w:rFonts w:ascii="Trebuchet MS" w:hAnsi="Trebuchet MS"/>
          <w:b/>
          <w:bCs/>
          <w:lang w:val="nl-NL"/>
        </w:rPr>
      </w:pPr>
    </w:p>
    <w:p w14:paraId="2A2BD0AB" w14:textId="77777777" w:rsidR="00EA665F" w:rsidRDefault="00EA665F" w:rsidP="00372FC1">
      <w:pPr>
        <w:pBdr>
          <w:bottom w:val="single" w:sz="4" w:space="1" w:color="auto"/>
        </w:pBdr>
        <w:rPr>
          <w:rFonts w:ascii="Trebuchet MS" w:hAnsi="Trebuchet MS"/>
          <w:b/>
          <w:bCs/>
          <w:lang w:val="nl-NL"/>
        </w:rPr>
      </w:pPr>
    </w:p>
    <w:p w14:paraId="517CE688" w14:textId="77777777" w:rsidR="00EA665F" w:rsidRDefault="00EA665F" w:rsidP="00372FC1">
      <w:pPr>
        <w:pBdr>
          <w:bottom w:val="single" w:sz="4" w:space="1" w:color="auto"/>
        </w:pBdr>
        <w:rPr>
          <w:rFonts w:ascii="Trebuchet MS" w:hAnsi="Trebuchet MS"/>
          <w:b/>
          <w:bCs/>
          <w:lang w:val="nl-NL"/>
        </w:rPr>
      </w:pPr>
    </w:p>
    <w:p w14:paraId="31CEB048" w14:textId="77777777" w:rsidR="00EA665F" w:rsidRDefault="00EA665F" w:rsidP="00372FC1">
      <w:pPr>
        <w:pBdr>
          <w:bottom w:val="single" w:sz="4" w:space="1" w:color="auto"/>
        </w:pBdr>
        <w:rPr>
          <w:rFonts w:ascii="Trebuchet MS" w:hAnsi="Trebuchet MS"/>
          <w:b/>
          <w:bCs/>
          <w:lang w:val="nl-NL"/>
        </w:rPr>
      </w:pPr>
    </w:p>
    <w:p w14:paraId="42D601C0" w14:textId="3FA4D6BC" w:rsidR="00372FC1" w:rsidRPr="008B4FFA" w:rsidRDefault="0029583B" w:rsidP="00372FC1">
      <w:pPr>
        <w:pBdr>
          <w:bottom w:val="single" w:sz="4" w:space="1" w:color="auto"/>
        </w:pBdr>
        <w:rPr>
          <w:rFonts w:ascii="Trebuchet MS" w:hAnsi="Trebuchet MS"/>
          <w:b/>
          <w:bCs/>
          <w:lang w:val="nl-NL"/>
        </w:rPr>
      </w:pPr>
      <w:r w:rsidRPr="008B4FFA">
        <w:rPr>
          <w:rFonts w:ascii="Trebuchet MS" w:hAnsi="Trebuchet MS"/>
          <w:b/>
          <w:bCs/>
          <w:lang w:val="nl-NL"/>
        </w:rPr>
        <w:lastRenderedPageBreak/>
        <w:t>PEULVRUCHTEN</w:t>
      </w:r>
    </w:p>
    <w:p w14:paraId="17142E6A" w14:textId="77777777" w:rsidR="00EA665F" w:rsidRPr="00EA665F" w:rsidRDefault="00EA665F" w:rsidP="00EA665F">
      <w:pPr>
        <w:rPr>
          <w:rFonts w:ascii="Trebuchet MS" w:hAnsi="Trebuchet MS"/>
        </w:rPr>
      </w:pPr>
      <w:r w:rsidRPr="00EA665F">
        <w:rPr>
          <w:rFonts w:ascii="Trebuchet MS" w:hAnsi="Trebuchet MS"/>
        </w:rPr>
        <w:t xml:space="preserve">Peulvruchten zijn lekker en heerlijk veelzijdig. Ze zijn ook duurzaam </w:t>
      </w:r>
      <w:r w:rsidRPr="00EA665F">
        <w:rPr>
          <w:rFonts w:ascii="Segoe UI Emoji" w:hAnsi="Segoe UI Emoji" w:cs="Segoe UI Emoji"/>
        </w:rPr>
        <w:t>🌍</w:t>
      </w:r>
      <w:r w:rsidRPr="00EA665F">
        <w:rPr>
          <w:rFonts w:ascii="Trebuchet MS" w:hAnsi="Trebuchet MS"/>
        </w:rPr>
        <w:t xml:space="preserve"> en goed voor je </w:t>
      </w:r>
      <w:r w:rsidRPr="00EA665F">
        <w:rPr>
          <w:rFonts w:ascii="Segoe UI Emoji" w:hAnsi="Segoe UI Emoji" w:cs="Segoe UI Emoji"/>
        </w:rPr>
        <w:t>💰</w:t>
      </w:r>
      <w:r w:rsidRPr="00EA665F">
        <w:rPr>
          <w:rFonts w:ascii="Trebuchet MS" w:hAnsi="Trebuchet MS"/>
        </w:rPr>
        <w:t xml:space="preserve"> portemonnee. Het proberen meer dan waard!</w:t>
      </w:r>
    </w:p>
    <w:p w14:paraId="7C455E43" w14:textId="77777777" w:rsidR="00EA665F" w:rsidRPr="00EA665F" w:rsidRDefault="00EA665F" w:rsidP="00EA665F">
      <w:pPr>
        <w:rPr>
          <w:rFonts w:ascii="Trebuchet MS" w:hAnsi="Trebuchet MS"/>
        </w:rPr>
      </w:pPr>
      <w:r w:rsidRPr="00EA665F">
        <w:rPr>
          <w:rFonts w:ascii="Trebuchet MS" w:hAnsi="Trebuchet MS"/>
        </w:rPr>
        <w:t>Hoe kan je peulvruchten eten?</w:t>
      </w:r>
    </w:p>
    <w:p w14:paraId="0C3E34AB" w14:textId="77777777" w:rsidR="00EA665F" w:rsidRPr="00EA665F" w:rsidRDefault="00EA665F" w:rsidP="00EA665F">
      <w:pPr>
        <w:rPr>
          <w:rFonts w:ascii="Trebuchet MS" w:hAnsi="Trebuchet MS"/>
        </w:rPr>
      </w:pPr>
      <w:r w:rsidRPr="00EA665F">
        <w:rPr>
          <w:rFonts w:ascii="Segoe UI Emoji" w:hAnsi="Segoe UI Emoji" w:cs="Segoe UI Emoji"/>
        </w:rPr>
        <w:t>👉</w:t>
      </w:r>
      <w:r w:rsidRPr="00EA665F">
        <w:rPr>
          <w:rFonts w:ascii="Trebuchet MS" w:hAnsi="Trebuchet MS"/>
        </w:rPr>
        <w:t xml:space="preserve"> In salades</w:t>
      </w:r>
    </w:p>
    <w:p w14:paraId="49772F34" w14:textId="77777777" w:rsidR="00EA665F" w:rsidRPr="00EA665F" w:rsidRDefault="00EA665F" w:rsidP="00EA665F">
      <w:pPr>
        <w:rPr>
          <w:rFonts w:ascii="Trebuchet MS" w:hAnsi="Trebuchet MS"/>
        </w:rPr>
      </w:pPr>
      <w:r w:rsidRPr="00EA665F">
        <w:rPr>
          <w:rFonts w:ascii="Segoe UI Emoji" w:hAnsi="Segoe UI Emoji" w:cs="Segoe UI Emoji"/>
        </w:rPr>
        <w:t>👉</w:t>
      </w:r>
      <w:r w:rsidRPr="00EA665F">
        <w:rPr>
          <w:rFonts w:ascii="Trebuchet MS" w:hAnsi="Trebuchet MS"/>
        </w:rPr>
        <w:t xml:space="preserve"> Als een snelle hap</w:t>
      </w:r>
    </w:p>
    <w:p w14:paraId="7C5AC8BC" w14:textId="77777777" w:rsidR="00EA665F" w:rsidRPr="00EA665F" w:rsidRDefault="00EA665F" w:rsidP="00EA665F">
      <w:pPr>
        <w:rPr>
          <w:rFonts w:ascii="Trebuchet MS" w:hAnsi="Trebuchet MS"/>
        </w:rPr>
      </w:pPr>
      <w:r w:rsidRPr="00EA665F">
        <w:rPr>
          <w:rFonts w:ascii="Segoe UI Emoji" w:hAnsi="Segoe UI Emoji" w:cs="Segoe UI Emoji"/>
        </w:rPr>
        <w:t>👉</w:t>
      </w:r>
      <w:r w:rsidRPr="00EA665F">
        <w:rPr>
          <w:rFonts w:ascii="Trebuchet MS" w:hAnsi="Trebuchet MS"/>
        </w:rPr>
        <w:t xml:space="preserve"> In soepen</w:t>
      </w:r>
    </w:p>
    <w:p w14:paraId="41D3D540" w14:textId="77777777" w:rsidR="00EA665F" w:rsidRPr="00EA665F" w:rsidRDefault="00EA665F" w:rsidP="00EA665F">
      <w:pPr>
        <w:rPr>
          <w:rFonts w:ascii="Trebuchet MS" w:hAnsi="Trebuchet MS"/>
        </w:rPr>
      </w:pPr>
      <w:r w:rsidRPr="00EA665F">
        <w:rPr>
          <w:rFonts w:ascii="Segoe UI Emoji" w:hAnsi="Segoe UI Emoji" w:cs="Segoe UI Emoji"/>
        </w:rPr>
        <w:t>👉</w:t>
      </w:r>
      <w:r w:rsidRPr="00EA665F">
        <w:rPr>
          <w:rFonts w:ascii="Trebuchet MS" w:hAnsi="Trebuchet MS"/>
        </w:rPr>
        <w:t xml:space="preserve"> Als spreads</w:t>
      </w:r>
    </w:p>
    <w:p w14:paraId="76A8C2F3" w14:textId="77777777" w:rsidR="00EA665F" w:rsidRPr="00EA665F" w:rsidRDefault="00EA665F" w:rsidP="00EA665F">
      <w:pPr>
        <w:rPr>
          <w:rFonts w:ascii="Trebuchet MS" w:hAnsi="Trebuchet MS"/>
        </w:rPr>
      </w:pPr>
      <w:r w:rsidRPr="00EA665F">
        <w:rPr>
          <w:rFonts w:ascii="Segoe UI Emoji" w:hAnsi="Segoe UI Emoji" w:cs="Segoe UI Emoji"/>
        </w:rPr>
        <w:t>👉</w:t>
      </w:r>
      <w:r w:rsidRPr="00EA665F">
        <w:rPr>
          <w:rFonts w:ascii="Trebuchet MS" w:hAnsi="Trebuchet MS"/>
        </w:rPr>
        <w:t xml:space="preserve"> Als vleesvervanger</w:t>
      </w:r>
    </w:p>
    <w:p w14:paraId="434BE827" w14:textId="77777777" w:rsidR="00EA665F" w:rsidRPr="00EA665F" w:rsidRDefault="00EA665F" w:rsidP="00EA665F">
      <w:pPr>
        <w:rPr>
          <w:rFonts w:ascii="Trebuchet MS" w:hAnsi="Trebuchet MS"/>
        </w:rPr>
      </w:pPr>
      <w:r w:rsidRPr="00EA665F">
        <w:rPr>
          <w:rFonts w:ascii="Segoe UI Emoji" w:hAnsi="Segoe UI Emoji" w:cs="Segoe UI Emoji"/>
        </w:rPr>
        <w:t>👉</w:t>
      </w:r>
      <w:r w:rsidRPr="00EA665F">
        <w:rPr>
          <w:rFonts w:ascii="Trebuchet MS" w:hAnsi="Trebuchet MS"/>
        </w:rPr>
        <w:t xml:space="preserve"> In de wok</w:t>
      </w:r>
    </w:p>
    <w:p w14:paraId="10B32E9A" w14:textId="3B4C628D" w:rsidR="00372FC1" w:rsidRPr="00EA665F" w:rsidRDefault="00EA665F" w:rsidP="00EA665F">
      <w:pPr>
        <w:rPr>
          <w:rFonts w:ascii="Trebuchet MS" w:hAnsi="Trebuchet MS"/>
          <w:lang w:val="nl-NL"/>
        </w:rPr>
      </w:pPr>
      <w:r w:rsidRPr="00EA665F">
        <w:rPr>
          <w:rFonts w:ascii="Segoe UI Emoji" w:hAnsi="Segoe UI Emoji" w:cs="Segoe UI Emoji"/>
        </w:rPr>
        <w:t>👉</w:t>
      </w:r>
      <w:r w:rsidRPr="00EA665F">
        <w:rPr>
          <w:rFonts w:ascii="Trebuchet MS" w:hAnsi="Trebuchet MS"/>
        </w:rPr>
        <w:t xml:space="preserve"> In een stoofpotje</w:t>
      </w:r>
    </w:p>
    <w:p w14:paraId="75AC1F3E" w14:textId="0EB0CC3D" w:rsidR="0029583B" w:rsidRPr="008B4FFA" w:rsidRDefault="00147356" w:rsidP="0029583B">
      <w:pPr>
        <w:rPr>
          <w:rFonts w:ascii="Trebuchet MS" w:hAnsi="Trebuchet MS"/>
          <w:lang w:val="nl-NL"/>
        </w:rPr>
      </w:pPr>
      <w:hyperlink r:id="rId20" w:history="1">
        <w:r w:rsidR="00372FC1" w:rsidRPr="008B4FFA">
          <w:rPr>
            <w:rStyle w:val="Hyperlink"/>
            <w:rFonts w:ascii="Trebuchet MS" w:hAnsi="Trebuchet MS"/>
            <w:lang w:val="nl-NL"/>
          </w:rPr>
          <w:t>https://www.youtube.com/watch?v=XMCRQCZq03c&amp;feature=emb_rel_end</w:t>
        </w:r>
      </w:hyperlink>
      <w:r w:rsidR="00372FC1" w:rsidRPr="008B4FFA">
        <w:rPr>
          <w:rFonts w:ascii="Trebuchet MS" w:hAnsi="Trebuchet MS"/>
          <w:lang w:val="nl-NL"/>
        </w:rPr>
        <w:t xml:space="preserve"> </w:t>
      </w:r>
    </w:p>
    <w:p w14:paraId="09A7A577" w14:textId="6653F02B" w:rsidR="00372FC1" w:rsidRPr="008B4FFA" w:rsidRDefault="00372FC1" w:rsidP="0029583B">
      <w:pPr>
        <w:rPr>
          <w:rFonts w:ascii="Trebuchet MS" w:hAnsi="Trebuchet MS"/>
          <w:lang w:val="nl-NL"/>
        </w:rPr>
      </w:pPr>
      <w:r w:rsidRPr="008B4FFA">
        <w:rPr>
          <w:rFonts w:ascii="Trebuchet MS" w:hAnsi="Trebuchet MS"/>
          <w:noProof/>
        </w:rPr>
        <w:drawing>
          <wp:inline distT="0" distB="0" distL="0" distR="0" wp14:anchorId="7D741520" wp14:editId="28031172">
            <wp:extent cx="2676525" cy="1505545"/>
            <wp:effectExtent l="0" t="0" r="0" b="0"/>
            <wp:docPr id="10" name="Afbeelding 10" descr="Peulvruchten: onbekend en onbemind? · Gezondheid en weten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ulvruchten: onbekend en onbemind? · Gezondheid en wetenscha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8752" cy="1506797"/>
                    </a:xfrm>
                    <a:prstGeom prst="rect">
                      <a:avLst/>
                    </a:prstGeom>
                    <a:noFill/>
                    <a:ln>
                      <a:noFill/>
                    </a:ln>
                  </pic:spPr>
                </pic:pic>
              </a:graphicData>
            </a:graphic>
          </wp:inline>
        </w:drawing>
      </w:r>
    </w:p>
    <w:p w14:paraId="01F3E748" w14:textId="77777777" w:rsidR="003D5152" w:rsidRPr="008B4FFA" w:rsidRDefault="003D5152" w:rsidP="0029583B">
      <w:pPr>
        <w:pBdr>
          <w:bottom w:val="single" w:sz="4" w:space="1" w:color="auto"/>
        </w:pBdr>
        <w:rPr>
          <w:rFonts w:ascii="Trebuchet MS" w:hAnsi="Trebuchet MS"/>
          <w:b/>
          <w:bCs/>
          <w:lang w:val="nl-NL"/>
        </w:rPr>
      </w:pPr>
    </w:p>
    <w:p w14:paraId="6660A53F" w14:textId="420D9686" w:rsidR="0029583B" w:rsidRPr="008B4FFA" w:rsidRDefault="0029583B" w:rsidP="0029583B">
      <w:pPr>
        <w:pBdr>
          <w:bottom w:val="single" w:sz="4" w:space="1" w:color="auto"/>
        </w:pBdr>
        <w:rPr>
          <w:rFonts w:ascii="Trebuchet MS" w:hAnsi="Trebuchet MS"/>
          <w:b/>
          <w:bCs/>
          <w:lang w:val="nl-NL"/>
        </w:rPr>
      </w:pPr>
      <w:r w:rsidRPr="008B4FFA">
        <w:rPr>
          <w:rFonts w:ascii="Trebuchet MS" w:hAnsi="Trebuchet MS"/>
          <w:b/>
          <w:bCs/>
          <w:lang w:val="nl-NL"/>
        </w:rPr>
        <w:t>NUTRI SCORE</w:t>
      </w:r>
    </w:p>
    <w:p w14:paraId="298211BE" w14:textId="77777777" w:rsidR="009E63B6" w:rsidRPr="009E63B6" w:rsidRDefault="009E63B6" w:rsidP="009E63B6">
      <w:pPr>
        <w:rPr>
          <w:rFonts w:ascii="Trebuchet MS" w:hAnsi="Trebuchet MS"/>
        </w:rPr>
      </w:pPr>
      <w:r w:rsidRPr="009E63B6">
        <w:rPr>
          <w:rFonts w:ascii="Segoe UI Emoji" w:hAnsi="Segoe UI Emoji" w:cs="Segoe UI Emoji"/>
        </w:rPr>
        <w:t>🟩🟨🟧🟥</w:t>
      </w:r>
      <w:r w:rsidRPr="009E63B6">
        <w:rPr>
          <w:rFonts w:ascii="Trebuchet MS" w:hAnsi="Trebuchet MS"/>
        </w:rPr>
        <w:t xml:space="preserve">Nutri-Score is een voedselkeuzelogo. Een logo kan helpen om makkelijker te zien wat een gezondere keuze is. </w:t>
      </w:r>
      <w:r w:rsidRPr="009E63B6">
        <w:rPr>
          <w:rFonts w:ascii="Segoe UI Emoji" w:hAnsi="Segoe UI Emoji" w:cs="Segoe UI Emoji"/>
        </w:rPr>
        <w:t>👍</w:t>
      </w:r>
      <w:r w:rsidRPr="009E63B6">
        <w:rPr>
          <w:rFonts w:ascii="Trebuchet MS" w:hAnsi="Trebuchet MS"/>
        </w:rPr>
        <w:t xml:space="preserve"> </w:t>
      </w:r>
    </w:p>
    <w:p w14:paraId="2B907F97" w14:textId="4D640222" w:rsidR="00372FC1" w:rsidRPr="008B4FFA" w:rsidRDefault="00372FC1" w:rsidP="0029583B">
      <w:pPr>
        <w:rPr>
          <w:rFonts w:ascii="Trebuchet MS" w:hAnsi="Trebuchet MS"/>
          <w:lang w:val="nl-NL"/>
        </w:rPr>
      </w:pPr>
      <w:r w:rsidRPr="008B4FFA">
        <w:rPr>
          <w:rFonts w:ascii="Trebuchet MS" w:hAnsi="Trebuchet MS"/>
          <w:noProof/>
        </w:rPr>
        <w:drawing>
          <wp:inline distT="0" distB="0" distL="0" distR="0" wp14:anchorId="19CD7DE7" wp14:editId="49D4C1E9">
            <wp:extent cx="2853487" cy="2009775"/>
            <wp:effectExtent l="0" t="0" r="444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68314" cy="2020218"/>
                    </a:xfrm>
                    <a:prstGeom prst="rect">
                      <a:avLst/>
                    </a:prstGeom>
                  </pic:spPr>
                </pic:pic>
              </a:graphicData>
            </a:graphic>
          </wp:inline>
        </w:drawing>
      </w:r>
      <w:r w:rsidR="003D5152" w:rsidRPr="008B4FFA">
        <w:rPr>
          <w:rFonts w:ascii="Trebuchet MS" w:hAnsi="Trebuchet MS"/>
          <w:noProof/>
        </w:rPr>
        <w:drawing>
          <wp:inline distT="0" distB="0" distL="0" distR="0" wp14:anchorId="10B2B6AF" wp14:editId="74F5DB80">
            <wp:extent cx="2821531" cy="199072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38989" cy="2003043"/>
                    </a:xfrm>
                    <a:prstGeom prst="rect">
                      <a:avLst/>
                    </a:prstGeom>
                  </pic:spPr>
                </pic:pic>
              </a:graphicData>
            </a:graphic>
          </wp:inline>
        </w:drawing>
      </w:r>
    </w:p>
    <w:p w14:paraId="43226604" w14:textId="08C36879" w:rsidR="0029583B" w:rsidRPr="008B4FFA" w:rsidRDefault="0029583B" w:rsidP="0029583B">
      <w:pPr>
        <w:pBdr>
          <w:bottom w:val="single" w:sz="4" w:space="1" w:color="auto"/>
        </w:pBdr>
        <w:rPr>
          <w:rFonts w:ascii="Trebuchet MS" w:hAnsi="Trebuchet MS"/>
          <w:b/>
          <w:bCs/>
          <w:lang w:val="nl-NL"/>
        </w:rPr>
      </w:pPr>
      <w:r w:rsidRPr="008B4FFA">
        <w:rPr>
          <w:rFonts w:ascii="Trebuchet MS" w:hAnsi="Trebuchet MS"/>
          <w:b/>
          <w:bCs/>
          <w:lang w:val="nl-NL"/>
        </w:rPr>
        <w:lastRenderedPageBreak/>
        <w:t>HOE GEZOND ETEN</w:t>
      </w:r>
    </w:p>
    <w:p w14:paraId="7549A0D7" w14:textId="77777777" w:rsidR="00B31B86" w:rsidRPr="00B31B86" w:rsidRDefault="00B31B86" w:rsidP="00B31B86">
      <w:pPr>
        <w:rPr>
          <w:rFonts w:ascii="Trebuchet MS" w:hAnsi="Trebuchet MS"/>
        </w:rPr>
      </w:pPr>
      <w:r w:rsidRPr="00B31B86">
        <w:rPr>
          <w:rFonts w:ascii="Trebuchet MS" w:hAnsi="Trebuchet MS"/>
        </w:rPr>
        <w:t xml:space="preserve">De voedingsdriehoek wijst je de weg richting een gezond en milieuverantwoord voedingspatroon. Maar hoe begin je er nu aan? Met onze tips kan je meteen aan de slag. Ze tonen niet alleen wat je best eet, maar ook hoe je gezond eten in de praktijk kan toepassen. </w:t>
      </w:r>
      <w:r w:rsidRPr="00B31B86">
        <w:rPr>
          <w:rFonts w:ascii="Segoe UI Emoji" w:hAnsi="Segoe UI Emoji" w:cs="Segoe UI Emoji"/>
        </w:rPr>
        <w:t>😍😍</w:t>
      </w:r>
    </w:p>
    <w:p w14:paraId="24AC5264" w14:textId="77777777" w:rsidR="00B31B86" w:rsidRPr="00B31B86" w:rsidRDefault="00B31B86" w:rsidP="00B31B86">
      <w:pPr>
        <w:rPr>
          <w:rFonts w:ascii="Trebuchet MS" w:hAnsi="Trebuchet MS"/>
        </w:rPr>
      </w:pPr>
      <w:r w:rsidRPr="00B31B86">
        <w:rPr>
          <w:rFonts w:ascii="Trebuchet MS" w:hAnsi="Trebuchet MS"/>
        </w:rPr>
        <w:t xml:space="preserve">En onthoud: zorg goed voor jezelf en de planeet, maar vergeet ook niet om te genieten. </w:t>
      </w:r>
      <w:r w:rsidRPr="00B31B86">
        <w:rPr>
          <w:rFonts w:ascii="Segoe UI Emoji" w:hAnsi="Segoe UI Emoji" w:cs="Segoe UI Emoji"/>
        </w:rPr>
        <w:t>🥰</w:t>
      </w:r>
      <w:r w:rsidRPr="00B31B86">
        <w:rPr>
          <w:rFonts w:ascii="Trebuchet MS" w:hAnsi="Trebuchet MS"/>
        </w:rPr>
        <w:t xml:space="preserve"> Elke kleine verbetering is een stap vooruit! </w:t>
      </w:r>
      <w:r w:rsidRPr="00B31B86">
        <w:rPr>
          <w:rFonts w:ascii="Segoe UI Emoji" w:hAnsi="Segoe UI Emoji" w:cs="Segoe UI Emoji"/>
        </w:rPr>
        <w:t>💪</w:t>
      </w:r>
    </w:p>
    <w:p w14:paraId="1D0D16E4" w14:textId="7932B982" w:rsidR="0029583B" w:rsidRPr="008B4FFA" w:rsidRDefault="00147356" w:rsidP="0029583B">
      <w:pPr>
        <w:rPr>
          <w:rFonts w:ascii="Trebuchet MS" w:hAnsi="Trebuchet MS"/>
          <w:lang w:val="nl-NL"/>
        </w:rPr>
      </w:pPr>
      <w:hyperlink r:id="rId24" w:history="1">
        <w:r w:rsidR="00372FC1" w:rsidRPr="008B4FFA">
          <w:rPr>
            <w:rStyle w:val="Hyperlink"/>
            <w:rFonts w:ascii="Trebuchet MS" w:hAnsi="Trebuchet MS"/>
            <w:lang w:val="nl-NL"/>
          </w:rPr>
          <w:t>https://www.youtube.com/watch?v=8F0mRnlojmw&amp;t</w:t>
        </w:r>
      </w:hyperlink>
    </w:p>
    <w:p w14:paraId="2A03B6F3" w14:textId="0DF581AE" w:rsidR="0052129E" w:rsidRPr="008B4FFA" w:rsidRDefault="0052129E" w:rsidP="0029583B">
      <w:pPr>
        <w:rPr>
          <w:rFonts w:ascii="Trebuchet MS" w:hAnsi="Trebuchet MS"/>
          <w:lang w:val="nl-NL"/>
        </w:rPr>
      </w:pPr>
      <w:r w:rsidRPr="008B4FFA">
        <w:rPr>
          <w:rFonts w:ascii="Trebuchet MS" w:hAnsi="Trebuchet MS"/>
          <w:noProof/>
        </w:rPr>
        <w:drawing>
          <wp:inline distT="0" distB="0" distL="0" distR="0" wp14:anchorId="1E7CAAA8" wp14:editId="0C3D90D8">
            <wp:extent cx="2495550" cy="1623386"/>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8284" cy="1631670"/>
                    </a:xfrm>
                    <a:prstGeom prst="rect">
                      <a:avLst/>
                    </a:prstGeom>
                  </pic:spPr>
                </pic:pic>
              </a:graphicData>
            </a:graphic>
          </wp:inline>
        </w:drawing>
      </w:r>
    </w:p>
    <w:p w14:paraId="6CB036E5" w14:textId="76973970" w:rsidR="00EB0BCB" w:rsidRPr="008B4FFA" w:rsidRDefault="003D5152" w:rsidP="00EB0BCB">
      <w:pPr>
        <w:pBdr>
          <w:bottom w:val="single" w:sz="4" w:space="1" w:color="auto"/>
        </w:pBdr>
        <w:rPr>
          <w:rFonts w:ascii="Trebuchet MS" w:hAnsi="Trebuchet MS"/>
          <w:b/>
          <w:bCs/>
          <w:lang w:val="nl-NL"/>
        </w:rPr>
      </w:pPr>
      <w:r w:rsidRPr="008B4FFA">
        <w:rPr>
          <w:rFonts w:ascii="Trebuchet MS" w:hAnsi="Trebuchet MS"/>
          <w:b/>
          <w:bCs/>
          <w:lang w:val="nl-NL"/>
        </w:rPr>
        <w:t>W</w:t>
      </w:r>
      <w:r w:rsidR="00EB0BCB" w:rsidRPr="008B4FFA">
        <w:rPr>
          <w:rFonts w:ascii="Trebuchet MS" w:hAnsi="Trebuchet MS"/>
          <w:b/>
          <w:bCs/>
          <w:lang w:val="nl-NL"/>
        </w:rPr>
        <w:t>EEKMENU</w:t>
      </w:r>
    </w:p>
    <w:p w14:paraId="783B0877" w14:textId="6F18E20E" w:rsidR="00A44815" w:rsidRPr="00A44815" w:rsidRDefault="00A44815" w:rsidP="00A44815">
      <w:pPr>
        <w:rPr>
          <w:rFonts w:ascii="Trebuchet MS" w:hAnsi="Trebuchet MS"/>
        </w:rPr>
      </w:pPr>
      <w:r w:rsidRPr="00A44815">
        <w:rPr>
          <w:rFonts w:ascii="Trebuchet MS" w:hAnsi="Trebuchet MS"/>
        </w:rPr>
        <w:t xml:space="preserve">Het samenstellen van een weekmenu is erg handig wanneer je een druk leven, een groot gezin of geld wilt besparen. </w:t>
      </w:r>
      <w:r w:rsidRPr="00A44815">
        <w:rPr>
          <w:rFonts w:ascii="Segoe UI Emoji" w:hAnsi="Segoe UI Emoji" w:cs="Segoe UI Emoji"/>
        </w:rPr>
        <w:t>👌</w:t>
      </w:r>
      <w:r>
        <w:rPr>
          <w:rFonts w:ascii="Trebuchet MS" w:hAnsi="Trebuchet MS"/>
        </w:rPr>
        <w:br/>
      </w:r>
      <w:r w:rsidRPr="00A44815">
        <w:rPr>
          <w:rFonts w:ascii="Trebuchet MS" w:hAnsi="Trebuchet MS"/>
        </w:rPr>
        <w:t xml:space="preserve">Het kost wat tijd </w:t>
      </w:r>
      <w:r w:rsidRPr="00A44815">
        <w:rPr>
          <w:rFonts w:ascii="Segoe UI Emoji" w:hAnsi="Segoe UI Emoji" w:cs="Segoe UI Emoji"/>
        </w:rPr>
        <w:t>⏰</w:t>
      </w:r>
      <w:r w:rsidRPr="00A44815">
        <w:rPr>
          <w:rFonts w:ascii="Trebuchet MS" w:hAnsi="Trebuchet MS"/>
        </w:rPr>
        <w:t>en planning</w:t>
      </w:r>
      <w:r w:rsidRPr="00A44815">
        <w:rPr>
          <w:rFonts w:ascii="Segoe UI Emoji" w:hAnsi="Segoe UI Emoji" w:cs="Segoe UI Emoji"/>
        </w:rPr>
        <w:t>📆</w:t>
      </w:r>
      <w:r w:rsidRPr="00A44815">
        <w:rPr>
          <w:rFonts w:ascii="Trebuchet MS" w:hAnsi="Trebuchet MS"/>
        </w:rPr>
        <w:t xml:space="preserve">, maar uiteindelijk haal je er veel uit. Ontdek meer info en tips in de weekmenuplanner </w:t>
      </w:r>
      <w:r w:rsidRPr="00A44815">
        <w:rPr>
          <w:rFonts w:ascii="Segoe UI Emoji" w:hAnsi="Segoe UI Emoji" w:cs="Segoe UI Emoji"/>
        </w:rPr>
        <w:t>👇👇</w:t>
      </w:r>
    </w:p>
    <w:p w14:paraId="7131ABD3" w14:textId="0A445CEF" w:rsidR="00EB0BCB" w:rsidRPr="008B4FFA" w:rsidRDefault="00147356" w:rsidP="00EB0BCB">
      <w:pPr>
        <w:rPr>
          <w:rFonts w:ascii="Trebuchet MS" w:hAnsi="Trebuchet MS"/>
          <w:lang w:val="nl-NL"/>
        </w:rPr>
      </w:pPr>
      <w:hyperlink r:id="rId26" w:anchor="asset:12991:url" w:history="1">
        <w:r w:rsidR="0052129E" w:rsidRPr="008B4FFA">
          <w:rPr>
            <w:rStyle w:val="Hyperlink"/>
            <w:rFonts w:ascii="Trebuchet MS" w:hAnsi="Trebuchet MS"/>
            <w:lang w:val="nl-NL"/>
          </w:rPr>
          <w:t>https://www.gezondleven.be/files/voeding/Gezond-Leven-2017-gezond-weekmenu.pdf#asset:12991:url</w:t>
        </w:r>
      </w:hyperlink>
      <w:r w:rsidR="00EB0BCB" w:rsidRPr="008B4FFA">
        <w:rPr>
          <w:rFonts w:ascii="Trebuchet MS" w:hAnsi="Trebuchet MS"/>
          <w:lang w:val="nl-NL"/>
        </w:rPr>
        <w:t xml:space="preserve"> </w:t>
      </w:r>
    </w:p>
    <w:p w14:paraId="657FB660" w14:textId="12465B86" w:rsidR="0052129E" w:rsidRPr="008B4FFA" w:rsidRDefault="0052129E" w:rsidP="00EB0BCB">
      <w:pPr>
        <w:rPr>
          <w:rFonts w:ascii="Trebuchet MS" w:hAnsi="Trebuchet MS"/>
          <w:lang w:val="nl-NL"/>
        </w:rPr>
      </w:pPr>
      <w:r w:rsidRPr="008B4FFA">
        <w:rPr>
          <w:rFonts w:ascii="Trebuchet MS" w:hAnsi="Trebuchet MS"/>
          <w:noProof/>
        </w:rPr>
        <w:drawing>
          <wp:inline distT="0" distB="0" distL="0" distR="0" wp14:anchorId="3031DEA6" wp14:editId="2369B1FE">
            <wp:extent cx="2152650" cy="1533428"/>
            <wp:effectExtent l="0" t="0" r="0" b="0"/>
            <wp:docPr id="19" name="Afbeelding 19"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afel&#10;&#10;Automatisch gegenereerde beschrijving"/>
                    <pic:cNvPicPr/>
                  </pic:nvPicPr>
                  <pic:blipFill>
                    <a:blip r:embed="rId27"/>
                    <a:stretch>
                      <a:fillRect/>
                    </a:stretch>
                  </pic:blipFill>
                  <pic:spPr>
                    <a:xfrm>
                      <a:off x="0" y="0"/>
                      <a:ext cx="2175969" cy="1550039"/>
                    </a:xfrm>
                    <a:prstGeom prst="rect">
                      <a:avLst/>
                    </a:prstGeom>
                  </pic:spPr>
                </pic:pic>
              </a:graphicData>
            </a:graphic>
          </wp:inline>
        </w:drawing>
      </w:r>
    </w:p>
    <w:p w14:paraId="63E438AE" w14:textId="77777777" w:rsidR="00A44815" w:rsidRDefault="00A44815" w:rsidP="00EB0BCB">
      <w:pPr>
        <w:pBdr>
          <w:bottom w:val="single" w:sz="4" w:space="1" w:color="auto"/>
        </w:pBdr>
        <w:rPr>
          <w:rFonts w:ascii="Trebuchet MS" w:hAnsi="Trebuchet MS"/>
          <w:b/>
          <w:bCs/>
          <w:lang w:val="nl-NL"/>
        </w:rPr>
      </w:pPr>
    </w:p>
    <w:p w14:paraId="76DF87BD" w14:textId="77777777" w:rsidR="00A44815" w:rsidRDefault="00A44815" w:rsidP="00EB0BCB">
      <w:pPr>
        <w:pBdr>
          <w:bottom w:val="single" w:sz="4" w:space="1" w:color="auto"/>
        </w:pBdr>
        <w:rPr>
          <w:rFonts w:ascii="Trebuchet MS" w:hAnsi="Trebuchet MS"/>
          <w:b/>
          <w:bCs/>
          <w:lang w:val="nl-NL"/>
        </w:rPr>
      </w:pPr>
    </w:p>
    <w:p w14:paraId="30ED5495" w14:textId="77777777" w:rsidR="00A44815" w:rsidRDefault="00A44815" w:rsidP="00EB0BCB">
      <w:pPr>
        <w:pBdr>
          <w:bottom w:val="single" w:sz="4" w:space="1" w:color="auto"/>
        </w:pBdr>
        <w:rPr>
          <w:rFonts w:ascii="Trebuchet MS" w:hAnsi="Trebuchet MS"/>
          <w:b/>
          <w:bCs/>
          <w:lang w:val="nl-NL"/>
        </w:rPr>
      </w:pPr>
    </w:p>
    <w:p w14:paraId="7AAC63AA" w14:textId="77777777" w:rsidR="00A44815" w:rsidRDefault="00A44815" w:rsidP="00EB0BCB">
      <w:pPr>
        <w:pBdr>
          <w:bottom w:val="single" w:sz="4" w:space="1" w:color="auto"/>
        </w:pBdr>
        <w:rPr>
          <w:rFonts w:ascii="Trebuchet MS" w:hAnsi="Trebuchet MS"/>
          <w:b/>
          <w:bCs/>
          <w:lang w:val="nl-NL"/>
        </w:rPr>
      </w:pPr>
    </w:p>
    <w:p w14:paraId="1DBB4B59" w14:textId="77777777" w:rsidR="00A44815" w:rsidRDefault="00A44815" w:rsidP="00EB0BCB">
      <w:pPr>
        <w:pBdr>
          <w:bottom w:val="single" w:sz="4" w:space="1" w:color="auto"/>
        </w:pBdr>
        <w:rPr>
          <w:rFonts w:ascii="Trebuchet MS" w:hAnsi="Trebuchet MS"/>
          <w:b/>
          <w:bCs/>
          <w:lang w:val="nl-NL"/>
        </w:rPr>
      </w:pPr>
    </w:p>
    <w:p w14:paraId="11FE9C7F" w14:textId="42785756" w:rsidR="00EB0BCB" w:rsidRPr="008B4FFA" w:rsidRDefault="00EB0BCB" w:rsidP="00EB0BCB">
      <w:pPr>
        <w:pBdr>
          <w:bottom w:val="single" w:sz="4" w:space="1" w:color="auto"/>
        </w:pBdr>
        <w:rPr>
          <w:rFonts w:ascii="Trebuchet MS" w:hAnsi="Trebuchet MS"/>
          <w:b/>
          <w:bCs/>
          <w:lang w:val="nl-NL"/>
        </w:rPr>
      </w:pPr>
      <w:r w:rsidRPr="008B4FFA">
        <w:rPr>
          <w:rFonts w:ascii="Trebuchet MS" w:hAnsi="Trebuchet MS"/>
          <w:b/>
          <w:bCs/>
          <w:lang w:val="nl-NL"/>
        </w:rPr>
        <w:lastRenderedPageBreak/>
        <w:t>GEZOND ONTBIJT</w:t>
      </w:r>
    </w:p>
    <w:p w14:paraId="7B5B4A4E" w14:textId="2F83D27D" w:rsidR="00EB0BCB" w:rsidRPr="008B4FFA" w:rsidRDefault="00484014" w:rsidP="00EB0BCB">
      <w:pPr>
        <w:rPr>
          <w:rFonts w:ascii="Trebuchet MS" w:hAnsi="Trebuchet MS"/>
        </w:rPr>
      </w:pPr>
      <w:r w:rsidRPr="00484014">
        <w:rPr>
          <w:rFonts w:ascii="Trebuchet MS" w:hAnsi="Trebuchet MS"/>
        </w:rPr>
        <w:t xml:space="preserve">Met een gezond ontbijt schiet je meteen uit de startblokken. </w:t>
      </w:r>
      <w:r w:rsidRPr="00484014">
        <w:rPr>
          <w:rFonts w:ascii="Segoe UI Emoji" w:hAnsi="Segoe UI Emoji" w:cs="Segoe UI Emoji"/>
        </w:rPr>
        <w:t>🤸</w:t>
      </w:r>
      <w:r w:rsidRPr="00484014">
        <w:rPr>
          <w:rFonts w:ascii="Arial" w:hAnsi="Arial" w:cs="Arial"/>
        </w:rPr>
        <w:t>‍♀</w:t>
      </w:r>
      <w:r w:rsidRPr="00484014">
        <w:rPr>
          <w:rFonts w:ascii="Trebuchet MS" w:hAnsi="Trebuchet MS"/>
        </w:rPr>
        <w:t>️ Maar hoe pak je dat aan?</w:t>
      </w:r>
    </w:p>
    <w:p w14:paraId="03F8F592" w14:textId="0265ABC7" w:rsidR="0052129E" w:rsidRPr="008B4FFA" w:rsidRDefault="0052129E" w:rsidP="00EB0BCB">
      <w:pPr>
        <w:rPr>
          <w:rFonts w:ascii="Trebuchet MS" w:hAnsi="Trebuchet MS"/>
        </w:rPr>
      </w:pPr>
      <w:r w:rsidRPr="008B4FFA">
        <w:rPr>
          <w:rFonts w:ascii="Trebuchet MS" w:hAnsi="Trebuchet MS"/>
          <w:noProof/>
        </w:rPr>
        <w:drawing>
          <wp:inline distT="0" distB="0" distL="0" distR="0" wp14:anchorId="6DF44895" wp14:editId="698CA9DC">
            <wp:extent cx="2681945" cy="2038350"/>
            <wp:effectExtent l="0" t="0" r="0" b="0"/>
            <wp:docPr id="21" name="Afbeelding 21" descr="Infographic Ontbijt Met Broo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fographic Ontbijt Met Brood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8844" cy="2043593"/>
                    </a:xfrm>
                    <a:prstGeom prst="rect">
                      <a:avLst/>
                    </a:prstGeom>
                    <a:noFill/>
                    <a:ln>
                      <a:noFill/>
                    </a:ln>
                  </pic:spPr>
                </pic:pic>
              </a:graphicData>
            </a:graphic>
          </wp:inline>
        </w:drawing>
      </w:r>
      <w:r w:rsidRPr="008B4FFA">
        <w:rPr>
          <w:rFonts w:ascii="Trebuchet MS" w:hAnsi="Trebuchet MS"/>
          <w:noProof/>
        </w:rPr>
        <w:drawing>
          <wp:inline distT="0" distB="0" distL="0" distR="0" wp14:anchorId="117B9D6E" wp14:editId="736ECF92">
            <wp:extent cx="2724150" cy="2070427"/>
            <wp:effectExtent l="0" t="0" r="0" b="0"/>
            <wp:docPr id="20" name="Afbeelding 20" descr="Infographic Ontbijt Met Gra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fographic Ontbijt Met Gran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2075" cy="2084050"/>
                    </a:xfrm>
                    <a:prstGeom prst="rect">
                      <a:avLst/>
                    </a:prstGeom>
                    <a:noFill/>
                    <a:ln>
                      <a:noFill/>
                    </a:ln>
                  </pic:spPr>
                </pic:pic>
              </a:graphicData>
            </a:graphic>
          </wp:inline>
        </w:drawing>
      </w:r>
    </w:p>
    <w:p w14:paraId="07A8622F" w14:textId="0FF39310" w:rsidR="00EB0BCB" w:rsidRPr="008B4FFA" w:rsidRDefault="00EB0BCB" w:rsidP="00EB0BCB">
      <w:pPr>
        <w:pBdr>
          <w:bottom w:val="single" w:sz="4" w:space="1" w:color="auto"/>
        </w:pBdr>
        <w:rPr>
          <w:rFonts w:ascii="Trebuchet MS" w:hAnsi="Trebuchet MS"/>
          <w:b/>
          <w:bCs/>
          <w:lang w:val="nl-NL"/>
        </w:rPr>
      </w:pPr>
      <w:r w:rsidRPr="008B4FFA">
        <w:rPr>
          <w:rFonts w:ascii="Trebuchet MS" w:hAnsi="Trebuchet MS"/>
          <w:b/>
          <w:bCs/>
          <w:lang w:val="nl-NL"/>
        </w:rPr>
        <w:t>GEZONDE LUNCH</w:t>
      </w:r>
    </w:p>
    <w:p w14:paraId="6389EC44" w14:textId="77777777" w:rsidR="00C7083D" w:rsidRPr="00C7083D" w:rsidRDefault="00C7083D" w:rsidP="00C7083D">
      <w:pPr>
        <w:rPr>
          <w:rFonts w:ascii="Trebuchet MS" w:hAnsi="Trebuchet MS"/>
        </w:rPr>
      </w:pPr>
      <w:r w:rsidRPr="00C7083D">
        <w:rPr>
          <w:rFonts w:ascii="Trebuchet MS" w:hAnsi="Trebuchet MS"/>
        </w:rPr>
        <w:t xml:space="preserve">Een klassieke lunch in Vlaanderen bestaat uit brood </w:t>
      </w:r>
      <w:r w:rsidRPr="00C7083D">
        <w:rPr>
          <w:rFonts w:ascii="Segoe UI Emoji" w:hAnsi="Segoe UI Emoji" w:cs="Segoe UI Emoji"/>
        </w:rPr>
        <w:t>🍞</w:t>
      </w:r>
      <w:r w:rsidRPr="00C7083D">
        <w:rPr>
          <w:rFonts w:ascii="Trebuchet MS" w:hAnsi="Trebuchet MS"/>
        </w:rPr>
        <w:t xml:space="preserve"> en beleg </w:t>
      </w:r>
      <w:r w:rsidRPr="00C7083D">
        <w:rPr>
          <w:rFonts w:ascii="Segoe UI Emoji" w:hAnsi="Segoe UI Emoji" w:cs="Segoe UI Emoji"/>
        </w:rPr>
        <w:t>🧀</w:t>
      </w:r>
      <w:r w:rsidRPr="00C7083D">
        <w:rPr>
          <w:rFonts w:ascii="Trebuchet MS" w:hAnsi="Trebuchet MS"/>
        </w:rPr>
        <w:t>, maar wist je dat er nog een vat aan andere mogelijkheden zijn? 4 tips voor een snelle, gezonde en lekkere lunch.</w:t>
      </w:r>
    </w:p>
    <w:p w14:paraId="6FB8AF2E" w14:textId="77777777" w:rsidR="00C7083D" w:rsidRPr="00C7083D" w:rsidRDefault="00C7083D" w:rsidP="00C7083D">
      <w:pPr>
        <w:rPr>
          <w:rFonts w:ascii="Trebuchet MS" w:hAnsi="Trebuchet MS"/>
        </w:rPr>
      </w:pPr>
      <w:r w:rsidRPr="00C7083D">
        <w:rPr>
          <w:rFonts w:ascii="Trebuchet MS" w:hAnsi="Trebuchet MS"/>
        </w:rPr>
        <w:t>1️</w:t>
      </w:r>
      <w:r w:rsidRPr="00C7083D">
        <w:rPr>
          <w:rFonts w:ascii="Tahoma" w:hAnsi="Tahoma" w:cs="Tahoma"/>
        </w:rPr>
        <w:t>⃣</w:t>
      </w:r>
      <w:r w:rsidRPr="00C7083D">
        <w:rPr>
          <w:rFonts w:ascii="Trebuchet MS" w:hAnsi="Trebuchet MS"/>
        </w:rPr>
        <w:t xml:space="preserve"> Kies voor volkoren graanproducten</w:t>
      </w:r>
    </w:p>
    <w:p w14:paraId="1B255BBE" w14:textId="77777777" w:rsidR="00C7083D" w:rsidRPr="00C7083D" w:rsidRDefault="00C7083D" w:rsidP="00C7083D">
      <w:pPr>
        <w:rPr>
          <w:rFonts w:ascii="Trebuchet MS" w:hAnsi="Trebuchet MS"/>
        </w:rPr>
      </w:pPr>
      <w:r w:rsidRPr="00C7083D">
        <w:rPr>
          <w:rFonts w:ascii="Trebuchet MS" w:hAnsi="Trebuchet MS"/>
        </w:rPr>
        <w:t>2️</w:t>
      </w:r>
      <w:r w:rsidRPr="00C7083D">
        <w:rPr>
          <w:rFonts w:ascii="Tahoma" w:hAnsi="Tahoma" w:cs="Tahoma"/>
        </w:rPr>
        <w:t>⃣</w:t>
      </w:r>
      <w:r w:rsidRPr="00C7083D">
        <w:rPr>
          <w:rFonts w:ascii="Trebuchet MS" w:hAnsi="Trebuchet MS"/>
        </w:rPr>
        <w:t xml:space="preserve"> Varieer volop met plantaardig beleg en eet zo weinig mogelijk bewerkt vlees</w:t>
      </w:r>
    </w:p>
    <w:p w14:paraId="033D4E63" w14:textId="77777777" w:rsidR="00C7083D" w:rsidRPr="00C7083D" w:rsidRDefault="00C7083D" w:rsidP="00C7083D">
      <w:pPr>
        <w:rPr>
          <w:rFonts w:ascii="Trebuchet MS" w:hAnsi="Trebuchet MS"/>
        </w:rPr>
      </w:pPr>
      <w:r w:rsidRPr="00C7083D">
        <w:rPr>
          <w:rFonts w:ascii="Trebuchet MS" w:hAnsi="Trebuchet MS"/>
        </w:rPr>
        <w:t>3️</w:t>
      </w:r>
      <w:r w:rsidRPr="00C7083D">
        <w:rPr>
          <w:rFonts w:ascii="Tahoma" w:hAnsi="Tahoma" w:cs="Tahoma"/>
        </w:rPr>
        <w:t>⃣</w:t>
      </w:r>
      <w:r w:rsidRPr="00C7083D">
        <w:rPr>
          <w:rFonts w:ascii="Trebuchet MS" w:hAnsi="Trebuchet MS"/>
        </w:rPr>
        <w:t xml:space="preserve"> Gebruik gezonde vetstof</w:t>
      </w:r>
    </w:p>
    <w:p w14:paraId="7B75A92A" w14:textId="0568D1C6" w:rsidR="00305E18" w:rsidRPr="00C7083D" w:rsidRDefault="00C7083D" w:rsidP="00C7083D">
      <w:pPr>
        <w:rPr>
          <w:rFonts w:ascii="Trebuchet MS" w:hAnsi="Trebuchet MS"/>
          <w:lang w:val="nl-NL"/>
        </w:rPr>
      </w:pPr>
      <w:r w:rsidRPr="00C7083D">
        <w:rPr>
          <w:rFonts w:ascii="Trebuchet MS" w:hAnsi="Trebuchet MS"/>
        </w:rPr>
        <w:t>4️</w:t>
      </w:r>
      <w:r w:rsidRPr="00C7083D">
        <w:rPr>
          <w:rFonts w:ascii="Tahoma" w:hAnsi="Tahoma" w:cs="Tahoma"/>
        </w:rPr>
        <w:t>⃣</w:t>
      </w:r>
      <w:r w:rsidRPr="00C7083D">
        <w:rPr>
          <w:rFonts w:ascii="Trebuchet MS" w:hAnsi="Trebuchet MS"/>
        </w:rPr>
        <w:t xml:space="preserve"> Voeg groenten toe</w:t>
      </w:r>
    </w:p>
    <w:p w14:paraId="59C64751" w14:textId="46C23165" w:rsidR="00A75FEB" w:rsidRPr="008B4FFA" w:rsidRDefault="00A75FEB" w:rsidP="00A75FEB">
      <w:pPr>
        <w:rPr>
          <w:rFonts w:ascii="Trebuchet MS" w:hAnsi="Trebuchet MS"/>
          <w:lang w:val="nl-NL"/>
        </w:rPr>
      </w:pPr>
      <w:r w:rsidRPr="008B4FFA">
        <w:rPr>
          <w:rFonts w:ascii="Trebuchet MS" w:hAnsi="Trebuchet MS"/>
          <w:noProof/>
        </w:rPr>
        <w:drawing>
          <wp:inline distT="0" distB="0" distL="0" distR="0" wp14:anchorId="22EDC45D" wp14:editId="1692E101">
            <wp:extent cx="2895600" cy="2059093"/>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99059" cy="2061553"/>
                    </a:xfrm>
                    <a:prstGeom prst="rect">
                      <a:avLst/>
                    </a:prstGeom>
                  </pic:spPr>
                </pic:pic>
              </a:graphicData>
            </a:graphic>
          </wp:inline>
        </w:drawing>
      </w:r>
    </w:p>
    <w:p w14:paraId="51B8C009" w14:textId="77777777" w:rsidR="00C7083D" w:rsidRDefault="00C7083D" w:rsidP="00EB0BCB">
      <w:pPr>
        <w:pBdr>
          <w:bottom w:val="single" w:sz="4" w:space="1" w:color="auto"/>
        </w:pBdr>
        <w:rPr>
          <w:rFonts w:ascii="Trebuchet MS" w:hAnsi="Trebuchet MS"/>
          <w:b/>
          <w:bCs/>
          <w:lang w:val="nl-NL"/>
        </w:rPr>
      </w:pPr>
    </w:p>
    <w:p w14:paraId="590ABCD2" w14:textId="77777777" w:rsidR="00C7083D" w:rsidRDefault="00C7083D" w:rsidP="00EB0BCB">
      <w:pPr>
        <w:pBdr>
          <w:bottom w:val="single" w:sz="4" w:space="1" w:color="auto"/>
        </w:pBdr>
        <w:rPr>
          <w:rFonts w:ascii="Trebuchet MS" w:hAnsi="Trebuchet MS"/>
          <w:b/>
          <w:bCs/>
          <w:lang w:val="nl-NL"/>
        </w:rPr>
      </w:pPr>
    </w:p>
    <w:p w14:paraId="281B4EF7" w14:textId="77777777" w:rsidR="00C7083D" w:rsidRDefault="00C7083D" w:rsidP="00EB0BCB">
      <w:pPr>
        <w:pBdr>
          <w:bottom w:val="single" w:sz="4" w:space="1" w:color="auto"/>
        </w:pBdr>
        <w:rPr>
          <w:rFonts w:ascii="Trebuchet MS" w:hAnsi="Trebuchet MS"/>
          <w:b/>
          <w:bCs/>
          <w:lang w:val="nl-NL"/>
        </w:rPr>
      </w:pPr>
    </w:p>
    <w:p w14:paraId="379641EF" w14:textId="77777777" w:rsidR="00C7083D" w:rsidRDefault="00C7083D" w:rsidP="00EB0BCB">
      <w:pPr>
        <w:pBdr>
          <w:bottom w:val="single" w:sz="4" w:space="1" w:color="auto"/>
        </w:pBdr>
        <w:rPr>
          <w:rFonts w:ascii="Trebuchet MS" w:hAnsi="Trebuchet MS"/>
          <w:b/>
          <w:bCs/>
          <w:lang w:val="nl-NL"/>
        </w:rPr>
      </w:pPr>
    </w:p>
    <w:p w14:paraId="438DDE64" w14:textId="77777777" w:rsidR="00C7083D" w:rsidRDefault="00C7083D" w:rsidP="00EB0BCB">
      <w:pPr>
        <w:pBdr>
          <w:bottom w:val="single" w:sz="4" w:space="1" w:color="auto"/>
        </w:pBdr>
        <w:rPr>
          <w:rFonts w:ascii="Trebuchet MS" w:hAnsi="Trebuchet MS"/>
          <w:b/>
          <w:bCs/>
          <w:lang w:val="nl-NL"/>
        </w:rPr>
      </w:pPr>
    </w:p>
    <w:p w14:paraId="1291E7D0" w14:textId="1A6C3083" w:rsidR="00EB0BCB" w:rsidRPr="008B4FFA" w:rsidRDefault="00EB0BCB" w:rsidP="00EB0BCB">
      <w:pPr>
        <w:pBdr>
          <w:bottom w:val="single" w:sz="4" w:space="1" w:color="auto"/>
        </w:pBdr>
        <w:rPr>
          <w:rFonts w:ascii="Trebuchet MS" w:hAnsi="Trebuchet MS"/>
          <w:b/>
          <w:bCs/>
          <w:lang w:val="nl-NL"/>
        </w:rPr>
      </w:pPr>
      <w:r w:rsidRPr="008B4FFA">
        <w:rPr>
          <w:rFonts w:ascii="Trebuchet MS" w:hAnsi="Trebuchet MS"/>
          <w:b/>
          <w:bCs/>
          <w:lang w:val="nl-NL"/>
        </w:rPr>
        <w:lastRenderedPageBreak/>
        <w:t>GEZONDE WARME MAALTIJD</w:t>
      </w:r>
    </w:p>
    <w:p w14:paraId="39605D8A" w14:textId="46985A94" w:rsidR="003D5152" w:rsidRPr="008B4FFA" w:rsidRDefault="00243AF4" w:rsidP="003D5152">
      <w:pPr>
        <w:rPr>
          <w:rFonts w:ascii="Trebuchet MS" w:hAnsi="Trebuchet MS"/>
          <w:lang w:val="nl-NL"/>
        </w:rPr>
      </w:pPr>
      <w:r w:rsidRPr="00243AF4">
        <w:rPr>
          <w:rFonts w:ascii="Trebuchet MS" w:hAnsi="Trebuchet MS"/>
        </w:rPr>
        <w:t xml:space="preserve">Een gevarieerde warme maaltijd </w:t>
      </w:r>
      <w:r w:rsidRPr="00243AF4">
        <w:rPr>
          <w:rFonts w:ascii="Segoe UI Emoji" w:hAnsi="Segoe UI Emoji" w:cs="Segoe UI Emoji"/>
        </w:rPr>
        <w:t>🍽</w:t>
      </w:r>
      <w:r w:rsidRPr="00243AF4">
        <w:rPr>
          <w:rFonts w:ascii="Trebuchet MS" w:hAnsi="Trebuchet MS"/>
        </w:rPr>
        <w:t xml:space="preserve"> biedt een waaier aan voedingsstoffen en bestaat uit veel groente </w:t>
      </w:r>
      <w:r w:rsidRPr="00243AF4">
        <w:rPr>
          <w:rFonts w:ascii="Segoe UI Emoji" w:hAnsi="Segoe UI Emoji" w:cs="Segoe UI Emoji"/>
        </w:rPr>
        <w:t>🥦</w:t>
      </w:r>
      <w:r w:rsidRPr="00243AF4">
        <w:rPr>
          <w:rFonts w:ascii="Trebuchet MS" w:hAnsi="Trebuchet MS"/>
        </w:rPr>
        <w:t xml:space="preserve">, een volkorenproduct of aardappelen </w:t>
      </w:r>
      <w:r w:rsidRPr="00243AF4">
        <w:rPr>
          <w:rFonts w:ascii="Segoe UI Emoji" w:hAnsi="Segoe UI Emoji" w:cs="Segoe UI Emoji"/>
        </w:rPr>
        <w:t>🥔</w:t>
      </w:r>
      <w:r w:rsidRPr="00243AF4">
        <w:rPr>
          <w:rFonts w:ascii="Trebuchet MS" w:hAnsi="Trebuchet MS"/>
        </w:rPr>
        <w:t xml:space="preserve">, vloeibaar vet en vis </w:t>
      </w:r>
      <w:r w:rsidRPr="00243AF4">
        <w:rPr>
          <w:rFonts w:ascii="Segoe UI Emoji" w:hAnsi="Segoe UI Emoji" w:cs="Segoe UI Emoji"/>
        </w:rPr>
        <w:t>🐠</w:t>
      </w:r>
      <w:r w:rsidRPr="00243AF4">
        <w:rPr>
          <w:rFonts w:ascii="Trebuchet MS" w:hAnsi="Trebuchet MS"/>
        </w:rPr>
        <w:t xml:space="preserve">, peulvruchten, vlees </w:t>
      </w:r>
      <w:r w:rsidRPr="00243AF4">
        <w:rPr>
          <w:rFonts w:ascii="Segoe UI Emoji" w:hAnsi="Segoe UI Emoji" w:cs="Segoe UI Emoji"/>
        </w:rPr>
        <w:t>🍗</w:t>
      </w:r>
      <w:r w:rsidRPr="00243AF4">
        <w:rPr>
          <w:rFonts w:ascii="Trebuchet MS" w:hAnsi="Trebuchet MS"/>
        </w:rPr>
        <w:t xml:space="preserve">, ei </w:t>
      </w:r>
      <w:r w:rsidRPr="00243AF4">
        <w:rPr>
          <w:rFonts w:ascii="Segoe UI Emoji" w:hAnsi="Segoe UI Emoji" w:cs="Segoe UI Emoji"/>
        </w:rPr>
        <w:t>🥚</w:t>
      </w:r>
      <w:r w:rsidRPr="00243AF4">
        <w:rPr>
          <w:rFonts w:ascii="Trebuchet MS" w:hAnsi="Trebuchet MS"/>
        </w:rPr>
        <w:t xml:space="preserve"> of een vleesvervanger.</w:t>
      </w:r>
      <w:r w:rsidR="003D5152" w:rsidRPr="008B4FFA">
        <w:rPr>
          <w:rFonts w:ascii="Trebuchet MS" w:hAnsi="Trebuchet MS"/>
        </w:rPr>
        <w:t> </w:t>
      </w:r>
    </w:p>
    <w:p w14:paraId="1E5059CD" w14:textId="37A27C6C" w:rsidR="00EB0BCB" w:rsidRPr="008B4FFA" w:rsidRDefault="00305E18" w:rsidP="00EB0BCB">
      <w:pPr>
        <w:rPr>
          <w:rFonts w:ascii="Trebuchet MS" w:hAnsi="Trebuchet MS"/>
          <w:lang w:val="nl-NL"/>
        </w:rPr>
      </w:pPr>
      <w:r w:rsidRPr="008B4FFA">
        <w:rPr>
          <w:rFonts w:ascii="Trebuchet MS" w:hAnsi="Trebuchet MS"/>
          <w:noProof/>
        </w:rPr>
        <w:drawing>
          <wp:inline distT="0" distB="0" distL="0" distR="0" wp14:anchorId="595BBD14" wp14:editId="7B1703D5">
            <wp:extent cx="2410135" cy="1628775"/>
            <wp:effectExtent l="0" t="0" r="0" b="0"/>
            <wp:docPr id="24" name="Afbeelding 24" descr="Gezond Avondm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zond Avondmaa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3927" cy="1631338"/>
                    </a:xfrm>
                    <a:prstGeom prst="rect">
                      <a:avLst/>
                    </a:prstGeom>
                    <a:noFill/>
                    <a:ln>
                      <a:noFill/>
                    </a:ln>
                  </pic:spPr>
                </pic:pic>
              </a:graphicData>
            </a:graphic>
          </wp:inline>
        </w:drawing>
      </w:r>
    </w:p>
    <w:p w14:paraId="71E3391A" w14:textId="46E0AE67" w:rsidR="00EB0BCB" w:rsidRPr="008B4FFA" w:rsidRDefault="00EB0BCB" w:rsidP="00EB0BCB">
      <w:pPr>
        <w:pBdr>
          <w:bottom w:val="single" w:sz="4" w:space="1" w:color="auto"/>
        </w:pBdr>
        <w:rPr>
          <w:rFonts w:ascii="Trebuchet MS" w:hAnsi="Trebuchet MS"/>
          <w:b/>
          <w:bCs/>
          <w:lang w:val="nl-NL"/>
        </w:rPr>
      </w:pPr>
      <w:r w:rsidRPr="008B4FFA">
        <w:rPr>
          <w:rFonts w:ascii="Trebuchet MS" w:hAnsi="Trebuchet MS"/>
          <w:b/>
          <w:bCs/>
          <w:lang w:val="nl-NL"/>
        </w:rPr>
        <w:t>GEZONDE TUSSENDOORTJES</w:t>
      </w:r>
    </w:p>
    <w:p w14:paraId="348F88EC" w14:textId="2EFD47B0" w:rsidR="00EB0BCB" w:rsidRPr="008B4FFA" w:rsidRDefault="0073759F" w:rsidP="00EB0BCB">
      <w:pPr>
        <w:rPr>
          <w:rFonts w:ascii="Trebuchet MS" w:hAnsi="Trebuchet MS"/>
        </w:rPr>
      </w:pPr>
      <w:r w:rsidRPr="0073759F">
        <w:rPr>
          <w:rFonts w:ascii="Trebuchet MS" w:hAnsi="Trebuchet MS"/>
        </w:rPr>
        <w:t xml:space="preserve">In tegenstelling tot je hoofdmaaltijden, is een tussendoortje geen must. Maar bij een knorrende maag brengt het wel soelaas. </w:t>
      </w:r>
      <w:r w:rsidRPr="0073759F">
        <w:rPr>
          <w:rFonts w:ascii="Segoe UI Emoji" w:hAnsi="Segoe UI Emoji" w:cs="Segoe UI Emoji"/>
        </w:rPr>
        <w:t>😁</w:t>
      </w:r>
      <w:r w:rsidRPr="0073759F">
        <w:rPr>
          <w:rFonts w:ascii="Trebuchet MS" w:hAnsi="Trebuchet MS"/>
        </w:rPr>
        <w:t xml:space="preserve"> </w:t>
      </w:r>
      <w:r>
        <w:rPr>
          <w:rFonts w:ascii="Trebuchet MS" w:hAnsi="Trebuchet MS"/>
        </w:rPr>
        <w:br/>
      </w:r>
      <w:r w:rsidRPr="0073759F">
        <w:rPr>
          <w:rFonts w:ascii="Trebuchet MS" w:hAnsi="Trebuchet MS"/>
        </w:rPr>
        <w:t>Zo hou je het gezond:</w:t>
      </w:r>
    </w:p>
    <w:p w14:paraId="0CAFA48C" w14:textId="49160FCE" w:rsidR="003D5152" w:rsidRPr="008B4FFA" w:rsidRDefault="003D5152" w:rsidP="00EB0BCB">
      <w:pPr>
        <w:rPr>
          <w:rFonts w:ascii="Trebuchet MS" w:hAnsi="Trebuchet MS"/>
          <w:noProof/>
        </w:rPr>
      </w:pPr>
      <w:r w:rsidRPr="008B4FFA">
        <w:rPr>
          <w:rFonts w:ascii="Trebuchet MS" w:hAnsi="Trebuchet MS"/>
          <w:noProof/>
        </w:rPr>
        <w:drawing>
          <wp:inline distT="0" distB="0" distL="0" distR="0" wp14:anchorId="5615BCBE" wp14:editId="37300AAE">
            <wp:extent cx="2667000" cy="1477532"/>
            <wp:effectExtent l="0" t="0" r="0" b="8890"/>
            <wp:docPr id="25" name="Afbeelding 25" descr="Gezonde Tussendoor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zonde Tussendoortjes"/>
                    <pic:cNvPicPr>
                      <a:picLocks noChangeAspect="1" noChangeArrowheads="1"/>
                    </pic:cNvPicPr>
                  </pic:nvPicPr>
                  <pic:blipFill rotWithShape="1">
                    <a:blip r:embed="rId32">
                      <a:extLst>
                        <a:ext uri="{28A0092B-C50C-407E-A947-70E740481C1C}">
                          <a14:useLocalDpi xmlns:a14="http://schemas.microsoft.com/office/drawing/2010/main" val="0"/>
                        </a:ext>
                      </a:extLst>
                    </a:blip>
                    <a:srcRect l="28075" r="28810"/>
                    <a:stretch/>
                  </pic:blipFill>
                  <pic:spPr bwMode="auto">
                    <a:xfrm>
                      <a:off x="0" y="0"/>
                      <a:ext cx="2671000" cy="1479748"/>
                    </a:xfrm>
                    <a:prstGeom prst="rect">
                      <a:avLst/>
                    </a:prstGeom>
                    <a:noFill/>
                    <a:ln>
                      <a:noFill/>
                    </a:ln>
                    <a:extLst>
                      <a:ext uri="{53640926-AAD7-44D8-BBD7-CCE9431645EC}">
                        <a14:shadowObscured xmlns:a14="http://schemas.microsoft.com/office/drawing/2010/main"/>
                      </a:ext>
                    </a:extLst>
                  </pic:spPr>
                </pic:pic>
              </a:graphicData>
            </a:graphic>
          </wp:inline>
        </w:drawing>
      </w:r>
    </w:p>
    <w:p w14:paraId="6E693ABC" w14:textId="55FF2386" w:rsidR="00551A91" w:rsidRPr="008B4FFA" w:rsidRDefault="00551A91" w:rsidP="00551A91">
      <w:pPr>
        <w:rPr>
          <w:rFonts w:ascii="Trebuchet MS" w:hAnsi="Trebuchet MS"/>
          <w:noProof/>
        </w:rPr>
      </w:pPr>
    </w:p>
    <w:p w14:paraId="49632445" w14:textId="77777777" w:rsidR="00147356" w:rsidRDefault="00147356" w:rsidP="00551A91">
      <w:pPr>
        <w:pBdr>
          <w:bottom w:val="single" w:sz="4" w:space="1" w:color="auto"/>
        </w:pBdr>
        <w:rPr>
          <w:rFonts w:ascii="Trebuchet MS" w:hAnsi="Trebuchet MS"/>
          <w:b/>
          <w:bCs/>
          <w:lang w:val="nl-NL"/>
        </w:rPr>
      </w:pPr>
    </w:p>
    <w:p w14:paraId="11D9566E" w14:textId="77777777" w:rsidR="00147356" w:rsidRDefault="00147356" w:rsidP="00551A91">
      <w:pPr>
        <w:pBdr>
          <w:bottom w:val="single" w:sz="4" w:space="1" w:color="auto"/>
        </w:pBdr>
        <w:rPr>
          <w:rFonts w:ascii="Trebuchet MS" w:hAnsi="Trebuchet MS"/>
          <w:b/>
          <w:bCs/>
          <w:lang w:val="nl-NL"/>
        </w:rPr>
      </w:pPr>
    </w:p>
    <w:p w14:paraId="6A81029E" w14:textId="77777777" w:rsidR="00147356" w:rsidRDefault="00147356" w:rsidP="00551A91">
      <w:pPr>
        <w:pBdr>
          <w:bottom w:val="single" w:sz="4" w:space="1" w:color="auto"/>
        </w:pBdr>
        <w:rPr>
          <w:rFonts w:ascii="Trebuchet MS" w:hAnsi="Trebuchet MS"/>
          <w:b/>
          <w:bCs/>
          <w:lang w:val="nl-NL"/>
        </w:rPr>
      </w:pPr>
    </w:p>
    <w:p w14:paraId="42FAE6DD" w14:textId="77777777" w:rsidR="00147356" w:rsidRDefault="00147356" w:rsidP="00551A91">
      <w:pPr>
        <w:pBdr>
          <w:bottom w:val="single" w:sz="4" w:space="1" w:color="auto"/>
        </w:pBdr>
        <w:rPr>
          <w:rFonts w:ascii="Trebuchet MS" w:hAnsi="Trebuchet MS"/>
          <w:b/>
          <w:bCs/>
          <w:lang w:val="nl-NL"/>
        </w:rPr>
      </w:pPr>
    </w:p>
    <w:p w14:paraId="37536E79" w14:textId="77777777" w:rsidR="00147356" w:rsidRDefault="00147356" w:rsidP="00551A91">
      <w:pPr>
        <w:pBdr>
          <w:bottom w:val="single" w:sz="4" w:space="1" w:color="auto"/>
        </w:pBdr>
        <w:rPr>
          <w:rFonts w:ascii="Trebuchet MS" w:hAnsi="Trebuchet MS"/>
          <w:b/>
          <w:bCs/>
          <w:lang w:val="nl-NL"/>
        </w:rPr>
      </w:pPr>
    </w:p>
    <w:p w14:paraId="2A96A313" w14:textId="77777777" w:rsidR="00147356" w:rsidRDefault="00147356" w:rsidP="00551A91">
      <w:pPr>
        <w:pBdr>
          <w:bottom w:val="single" w:sz="4" w:space="1" w:color="auto"/>
        </w:pBdr>
        <w:rPr>
          <w:rFonts w:ascii="Trebuchet MS" w:hAnsi="Trebuchet MS"/>
          <w:b/>
          <w:bCs/>
          <w:lang w:val="nl-NL"/>
        </w:rPr>
      </w:pPr>
    </w:p>
    <w:p w14:paraId="059B8A15" w14:textId="77777777" w:rsidR="00147356" w:rsidRDefault="00147356" w:rsidP="00551A91">
      <w:pPr>
        <w:pBdr>
          <w:bottom w:val="single" w:sz="4" w:space="1" w:color="auto"/>
        </w:pBdr>
        <w:rPr>
          <w:rFonts w:ascii="Trebuchet MS" w:hAnsi="Trebuchet MS"/>
          <w:b/>
          <w:bCs/>
          <w:lang w:val="nl-NL"/>
        </w:rPr>
      </w:pPr>
    </w:p>
    <w:p w14:paraId="7B8012AF" w14:textId="77777777" w:rsidR="00147356" w:rsidRDefault="00147356" w:rsidP="00551A91">
      <w:pPr>
        <w:pBdr>
          <w:bottom w:val="single" w:sz="4" w:space="1" w:color="auto"/>
        </w:pBdr>
        <w:rPr>
          <w:rFonts w:ascii="Trebuchet MS" w:hAnsi="Trebuchet MS"/>
          <w:b/>
          <w:bCs/>
          <w:lang w:val="nl-NL"/>
        </w:rPr>
      </w:pPr>
    </w:p>
    <w:p w14:paraId="3E8D3178" w14:textId="77777777" w:rsidR="00147356" w:rsidRDefault="00147356" w:rsidP="00551A91">
      <w:pPr>
        <w:pBdr>
          <w:bottom w:val="single" w:sz="4" w:space="1" w:color="auto"/>
        </w:pBdr>
        <w:rPr>
          <w:rFonts w:ascii="Trebuchet MS" w:hAnsi="Trebuchet MS"/>
          <w:b/>
          <w:bCs/>
          <w:lang w:val="nl-NL"/>
        </w:rPr>
      </w:pPr>
    </w:p>
    <w:p w14:paraId="733EFF40" w14:textId="77777777" w:rsidR="00147356" w:rsidRDefault="00147356" w:rsidP="00551A91">
      <w:pPr>
        <w:pBdr>
          <w:bottom w:val="single" w:sz="4" w:space="1" w:color="auto"/>
        </w:pBdr>
        <w:rPr>
          <w:rFonts w:ascii="Trebuchet MS" w:hAnsi="Trebuchet MS"/>
          <w:b/>
          <w:bCs/>
          <w:lang w:val="nl-NL"/>
        </w:rPr>
      </w:pPr>
    </w:p>
    <w:p w14:paraId="3802B4CE" w14:textId="49AFAAF9" w:rsidR="00551A91" w:rsidRPr="008B4FFA" w:rsidRDefault="00551A91" w:rsidP="00551A91">
      <w:pPr>
        <w:pBdr>
          <w:bottom w:val="single" w:sz="4" w:space="1" w:color="auto"/>
        </w:pBdr>
        <w:rPr>
          <w:rFonts w:ascii="Trebuchet MS" w:hAnsi="Trebuchet MS"/>
          <w:b/>
          <w:bCs/>
          <w:lang w:val="nl-NL"/>
        </w:rPr>
      </w:pPr>
      <w:r w:rsidRPr="008B4FFA">
        <w:rPr>
          <w:rFonts w:ascii="Trebuchet MS" w:hAnsi="Trebuchet MS"/>
          <w:b/>
          <w:bCs/>
          <w:lang w:val="nl-NL"/>
        </w:rPr>
        <w:lastRenderedPageBreak/>
        <w:t>RAMADAM</w:t>
      </w:r>
    </w:p>
    <w:p w14:paraId="0DEDF0D5" w14:textId="77777777" w:rsidR="00AB214A" w:rsidRPr="00AB214A" w:rsidRDefault="00AB214A" w:rsidP="00AB214A">
      <w:pPr>
        <w:rPr>
          <w:rFonts w:ascii="Trebuchet MS" w:hAnsi="Trebuchet MS"/>
        </w:rPr>
      </w:pPr>
      <w:r w:rsidRPr="00AB214A">
        <w:rPr>
          <w:rFonts w:ascii="Trebuchet MS" w:hAnsi="Trebuchet MS"/>
        </w:rPr>
        <w:t xml:space="preserve">De ramadan is de jaarlijkse periode waarbij moslims een maand lang vasten overdag </w:t>
      </w:r>
      <w:r w:rsidRPr="00AB214A">
        <w:rPr>
          <w:rFonts w:ascii="Segoe UI Emoji" w:hAnsi="Segoe UI Emoji" w:cs="Segoe UI Emoji"/>
        </w:rPr>
        <w:t>🌙⭐</w:t>
      </w:r>
      <w:r w:rsidRPr="00AB214A">
        <w:rPr>
          <w:rFonts w:ascii="Trebuchet MS" w:hAnsi="Trebuchet MS"/>
        </w:rPr>
        <w:t xml:space="preserve">️. Meedoen aan de ramadan kan voor vele moslims een uitdaging zijn. In dit artikel vind je enkel tips om deze periode op een gezonde manier te overbruggen. </w:t>
      </w:r>
      <w:r w:rsidRPr="00AB214A">
        <w:rPr>
          <w:rFonts w:ascii="Segoe UI Emoji" w:hAnsi="Segoe UI Emoji" w:cs="Segoe UI Emoji"/>
        </w:rPr>
        <w:t>👊</w:t>
      </w:r>
    </w:p>
    <w:p w14:paraId="0C0B80E7" w14:textId="6968AFCD" w:rsidR="00BF7C97" w:rsidRPr="008B4FFA" w:rsidRDefault="00147356" w:rsidP="00BF7C97">
      <w:pPr>
        <w:rPr>
          <w:rFonts w:ascii="Trebuchet MS" w:hAnsi="Trebuchet MS"/>
          <w:lang w:val="nl-NL"/>
        </w:rPr>
      </w:pPr>
      <w:hyperlink r:id="rId33" w:history="1">
        <w:r w:rsidR="00BF7C97" w:rsidRPr="008B4FFA">
          <w:rPr>
            <w:rStyle w:val="Hyperlink"/>
            <w:rFonts w:ascii="Trebuchet MS" w:hAnsi="Trebuchet MS"/>
            <w:lang w:val="nl-NL"/>
          </w:rPr>
          <w:t>https://www.gezondleven.be/nieuws/tips-voor-een-gezonde-ramadan</w:t>
        </w:r>
      </w:hyperlink>
      <w:r w:rsidR="00BF7C97" w:rsidRPr="008B4FFA">
        <w:rPr>
          <w:rFonts w:ascii="Trebuchet MS" w:hAnsi="Trebuchet MS"/>
          <w:lang w:val="nl-NL"/>
        </w:rPr>
        <w:t xml:space="preserve"> </w:t>
      </w:r>
    </w:p>
    <w:p w14:paraId="702D48E6" w14:textId="3CFAF3D2" w:rsidR="00464C7C" w:rsidRPr="008B4FFA" w:rsidRDefault="00464C7C" w:rsidP="00BF7C97">
      <w:pPr>
        <w:rPr>
          <w:rFonts w:ascii="Trebuchet MS" w:hAnsi="Trebuchet MS"/>
          <w:lang w:val="nl-NL"/>
        </w:rPr>
      </w:pPr>
      <w:r w:rsidRPr="008B4FFA">
        <w:rPr>
          <w:rFonts w:ascii="Trebuchet MS" w:hAnsi="Trebuchet MS"/>
          <w:noProof/>
        </w:rPr>
        <w:drawing>
          <wp:inline distT="0" distB="0" distL="0" distR="0" wp14:anchorId="34BF8E83" wp14:editId="5FC5FEEA">
            <wp:extent cx="2400300" cy="1600200"/>
            <wp:effectExtent l="0" t="0" r="0" b="0"/>
            <wp:docPr id="37" name="Afbeelding 37" descr="Ramadan, Schotel, Arabisch, Traditionele, Voed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amadan, Schotel, Arabisch, Traditionele, Voedse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p>
    <w:p w14:paraId="52810EFE" w14:textId="77777777" w:rsidR="00147356" w:rsidRDefault="00147356" w:rsidP="005C2449">
      <w:pPr>
        <w:pBdr>
          <w:bottom w:val="single" w:sz="4" w:space="1" w:color="auto"/>
        </w:pBdr>
        <w:rPr>
          <w:rFonts w:ascii="Trebuchet MS" w:hAnsi="Trebuchet MS"/>
          <w:b/>
          <w:bCs/>
          <w:lang w:val="nl-NL"/>
        </w:rPr>
      </w:pPr>
    </w:p>
    <w:p w14:paraId="3870D5FA" w14:textId="54155C41" w:rsidR="005C2449" w:rsidRPr="008B4FFA" w:rsidRDefault="005C2449" w:rsidP="005C2449">
      <w:pPr>
        <w:pBdr>
          <w:bottom w:val="single" w:sz="4" w:space="1" w:color="auto"/>
        </w:pBdr>
        <w:rPr>
          <w:rFonts w:ascii="Trebuchet MS" w:hAnsi="Trebuchet MS"/>
          <w:b/>
          <w:bCs/>
          <w:lang w:val="nl-NL"/>
        </w:rPr>
      </w:pPr>
      <w:r w:rsidRPr="008B4FFA">
        <w:rPr>
          <w:rFonts w:ascii="Trebuchet MS" w:hAnsi="Trebuchet MS"/>
          <w:b/>
          <w:bCs/>
          <w:lang w:val="nl-NL"/>
        </w:rPr>
        <w:t>FESTIVALS</w:t>
      </w:r>
    </w:p>
    <w:p w14:paraId="1D28F676" w14:textId="20B30CC9" w:rsidR="00853D85" w:rsidRPr="008B4FFA" w:rsidRDefault="00966FDE" w:rsidP="00853D85">
      <w:pPr>
        <w:rPr>
          <w:rFonts w:ascii="Trebuchet MS" w:hAnsi="Trebuchet MS"/>
        </w:rPr>
      </w:pPr>
      <w:r w:rsidRPr="00966FDE">
        <w:rPr>
          <w:rFonts w:ascii="Trebuchet MS" w:hAnsi="Trebuchet MS"/>
        </w:rPr>
        <w:t xml:space="preserve">Zomer, daar zit muziek </w:t>
      </w:r>
      <w:r w:rsidRPr="00966FDE">
        <w:rPr>
          <w:rFonts w:ascii="Segoe UI Emoji" w:hAnsi="Segoe UI Emoji" w:cs="Segoe UI Emoji"/>
        </w:rPr>
        <w:t>🎷</w:t>
      </w:r>
      <w:r w:rsidRPr="00966FDE">
        <w:rPr>
          <w:rFonts w:ascii="Trebuchet MS" w:hAnsi="Trebuchet MS"/>
        </w:rPr>
        <w:t xml:space="preserve"> in. Want de festivals zijn er met hun onvergetelijke ambiance, gemoedelijke campings en hun te-veel-om-te-kiezen eet- en dranktentjes. </w:t>
      </w:r>
      <w:r w:rsidRPr="00966FDE">
        <w:rPr>
          <w:rFonts w:ascii="Segoe UI Emoji" w:hAnsi="Segoe UI Emoji" w:cs="Segoe UI Emoji"/>
        </w:rPr>
        <w:t>🎪</w:t>
      </w:r>
      <w:r w:rsidRPr="00966FDE">
        <w:rPr>
          <w:rFonts w:ascii="Trebuchet MS" w:hAnsi="Trebuchet MS"/>
        </w:rPr>
        <w:t xml:space="preserve"> ‘Festivallen’, kan dat zonder letterlijk en figuurlijk je broek te scheuren aan hamburgers of ander comfort food? </w:t>
      </w:r>
      <w:r w:rsidRPr="00966FDE">
        <w:rPr>
          <w:rFonts w:ascii="Segoe UI Emoji" w:hAnsi="Segoe UI Emoji" w:cs="Segoe UI Emoji"/>
        </w:rPr>
        <w:t>🍔🌭🍕</w:t>
      </w:r>
      <w:r w:rsidRPr="00966FDE">
        <w:rPr>
          <w:rFonts w:ascii="Trebuchet MS" w:hAnsi="Trebuchet MS"/>
        </w:rPr>
        <w:t xml:space="preserve"> Jazeker. Ontdek hieronder hoe.</w:t>
      </w:r>
      <w:r w:rsidR="00885E54">
        <w:rPr>
          <w:rFonts w:ascii="Trebuchet MS" w:hAnsi="Trebuchet MS"/>
        </w:rPr>
        <w:t xml:space="preserve"> </w:t>
      </w:r>
      <w:r w:rsidR="00885E54" w:rsidRPr="00885E54">
        <w:rPr>
          <w:rFonts w:ascii="Segoe UI Emoji" w:hAnsi="Segoe UI Emoji" w:cs="Segoe UI Emoji"/>
        </w:rPr>
        <w:t>🎵🎶</w:t>
      </w:r>
    </w:p>
    <w:p w14:paraId="4055C827" w14:textId="32B126B3" w:rsidR="00853D85" w:rsidRPr="008B4FFA" w:rsidRDefault="00147356" w:rsidP="00853D85">
      <w:pPr>
        <w:rPr>
          <w:rFonts w:ascii="Trebuchet MS" w:hAnsi="Trebuchet MS"/>
          <w:lang w:val="nl-NL"/>
        </w:rPr>
      </w:pPr>
      <w:hyperlink r:id="rId35" w:history="1">
        <w:r w:rsidR="001B71EA" w:rsidRPr="008B4FFA">
          <w:rPr>
            <w:rStyle w:val="Hyperlink"/>
            <w:rFonts w:ascii="Trebuchet MS" w:hAnsi="Trebuchet MS"/>
            <w:lang w:val="nl-NL"/>
          </w:rPr>
          <w:t>https://www.gezondleven.be/nieuws/tips-voor-festivals-die-niet-zwaar-op-de-maag-liggen</w:t>
        </w:r>
      </w:hyperlink>
    </w:p>
    <w:p w14:paraId="51265D7E" w14:textId="6BF33C97" w:rsidR="00567895" w:rsidRPr="008B4FFA" w:rsidRDefault="00567895" w:rsidP="00853D85">
      <w:pPr>
        <w:rPr>
          <w:rFonts w:ascii="Trebuchet MS" w:hAnsi="Trebuchet MS"/>
          <w:lang w:val="nl-NL"/>
        </w:rPr>
      </w:pPr>
      <w:r w:rsidRPr="008B4FFA">
        <w:rPr>
          <w:rFonts w:ascii="Trebuchet MS" w:hAnsi="Trebuchet MS"/>
          <w:noProof/>
        </w:rPr>
        <w:drawing>
          <wp:inline distT="0" distB="0" distL="0" distR="0" wp14:anchorId="39D7794B" wp14:editId="0BDDE8FE">
            <wp:extent cx="2076450" cy="2906937"/>
            <wp:effectExtent l="0" t="0" r="0" b="8255"/>
            <wp:docPr id="38" name="Afbeelding 38" descr="Those Little Donuts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ose Little Donuts pac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77404" cy="2908273"/>
                    </a:xfrm>
                    <a:prstGeom prst="rect">
                      <a:avLst/>
                    </a:prstGeom>
                    <a:noFill/>
                    <a:ln>
                      <a:noFill/>
                    </a:ln>
                  </pic:spPr>
                </pic:pic>
              </a:graphicData>
            </a:graphic>
          </wp:inline>
        </w:drawing>
      </w:r>
    </w:p>
    <w:p w14:paraId="1CF934FA" w14:textId="28594770" w:rsidR="001B71EA" w:rsidRPr="008B4FFA" w:rsidRDefault="001B71EA" w:rsidP="00853D85">
      <w:pPr>
        <w:rPr>
          <w:rFonts w:ascii="Trebuchet MS" w:hAnsi="Trebuchet MS"/>
          <w:lang w:val="nl-NL"/>
        </w:rPr>
      </w:pPr>
    </w:p>
    <w:p w14:paraId="64BD516A" w14:textId="77777777" w:rsidR="00885E54" w:rsidRDefault="00885E54" w:rsidP="00CF7639">
      <w:pPr>
        <w:pBdr>
          <w:bottom w:val="single" w:sz="4" w:space="1" w:color="auto"/>
        </w:pBdr>
        <w:rPr>
          <w:rFonts w:ascii="Trebuchet MS" w:hAnsi="Trebuchet MS"/>
          <w:b/>
          <w:bCs/>
          <w:lang w:val="nl-NL"/>
        </w:rPr>
      </w:pPr>
    </w:p>
    <w:p w14:paraId="0416594D" w14:textId="656943A9" w:rsidR="00CF7639" w:rsidRPr="008B4FFA" w:rsidRDefault="00CF7639" w:rsidP="00CF7639">
      <w:pPr>
        <w:pBdr>
          <w:bottom w:val="single" w:sz="4" w:space="1" w:color="auto"/>
        </w:pBdr>
        <w:rPr>
          <w:rFonts w:ascii="Trebuchet MS" w:hAnsi="Trebuchet MS"/>
          <w:b/>
          <w:bCs/>
          <w:lang w:val="nl-NL"/>
        </w:rPr>
      </w:pPr>
      <w:r w:rsidRPr="008B4FFA">
        <w:rPr>
          <w:rFonts w:ascii="Trebuchet MS" w:hAnsi="Trebuchet MS"/>
          <w:b/>
          <w:bCs/>
          <w:lang w:val="nl-NL"/>
        </w:rPr>
        <w:lastRenderedPageBreak/>
        <w:t>SINTERKLAAS</w:t>
      </w:r>
    </w:p>
    <w:p w14:paraId="424965BA" w14:textId="4CD21EED" w:rsidR="00CF7639" w:rsidRPr="008B4FFA" w:rsidRDefault="006540A8" w:rsidP="00CF7639">
      <w:pPr>
        <w:rPr>
          <w:rFonts w:ascii="Trebuchet MS" w:hAnsi="Trebuchet MS"/>
        </w:rPr>
      </w:pPr>
      <w:r w:rsidRPr="006540A8">
        <w:rPr>
          <w:rFonts w:ascii="Trebuchet MS" w:hAnsi="Trebuchet MS"/>
        </w:rPr>
        <w:t xml:space="preserve">"Oproep aan alle ouders: verwen je kinderen op 6 december met chocolade of speculaas. </w:t>
      </w:r>
      <w:r w:rsidRPr="006540A8">
        <w:rPr>
          <w:rFonts w:ascii="Segoe UI Emoji" w:hAnsi="Segoe UI Emoji" w:cs="Segoe UI Emoji"/>
        </w:rPr>
        <w:t>🍫🍭🎁</w:t>
      </w:r>
      <w:r w:rsidRPr="006540A8">
        <w:rPr>
          <w:rFonts w:ascii="Trebuchet MS" w:hAnsi="Trebuchet MS"/>
        </w:rPr>
        <w:t>Die dag mag het, ook van de voedingsdriehoek.” Benieuwd naar meer? Lees onderstaand artikel.</w:t>
      </w:r>
    </w:p>
    <w:p w14:paraId="6230B3C0" w14:textId="43428DAF" w:rsidR="00E944C7" w:rsidRPr="008B4FFA" w:rsidRDefault="00147356" w:rsidP="00CF7639">
      <w:pPr>
        <w:rPr>
          <w:rFonts w:ascii="Trebuchet MS" w:hAnsi="Trebuchet MS"/>
          <w:lang w:val="nl-NL"/>
        </w:rPr>
      </w:pPr>
      <w:hyperlink r:id="rId37" w:history="1">
        <w:r w:rsidR="00E944C7" w:rsidRPr="008B4FFA">
          <w:rPr>
            <w:rStyle w:val="Hyperlink"/>
            <w:rFonts w:ascii="Trebuchet MS" w:hAnsi="Trebuchet MS"/>
            <w:lang w:val="nl-NL"/>
          </w:rPr>
          <w:t>https://www.gezondleven.be/nieuws/ongezond-uit-de-bol-op-6-december</w:t>
        </w:r>
      </w:hyperlink>
    </w:p>
    <w:p w14:paraId="289768C4" w14:textId="7F3B2E32" w:rsidR="00E944C7" w:rsidRPr="008B4FFA" w:rsidRDefault="00723133" w:rsidP="00CF7639">
      <w:pPr>
        <w:rPr>
          <w:rFonts w:ascii="Trebuchet MS" w:hAnsi="Trebuchet MS"/>
          <w:lang w:val="nl-NL"/>
        </w:rPr>
      </w:pPr>
      <w:r w:rsidRPr="008B4FFA">
        <w:rPr>
          <w:rFonts w:ascii="Trebuchet MS" w:hAnsi="Trebuchet MS"/>
          <w:noProof/>
        </w:rPr>
        <w:drawing>
          <wp:inline distT="0" distB="0" distL="0" distR="0" wp14:anchorId="1E1A8C4F" wp14:editId="7B129495">
            <wp:extent cx="2553085" cy="1524000"/>
            <wp:effectExtent l="0" t="0" r="0" b="0"/>
            <wp:docPr id="39" name="Afbeelding 39" descr="Sinterklaas, Pepernoten, Zwarte Piet, Sint Nicol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nterklaas, Pepernoten, Zwarte Piet, Sint Nicolaa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58873" cy="1527455"/>
                    </a:xfrm>
                    <a:prstGeom prst="rect">
                      <a:avLst/>
                    </a:prstGeom>
                    <a:noFill/>
                    <a:ln>
                      <a:noFill/>
                    </a:ln>
                  </pic:spPr>
                </pic:pic>
              </a:graphicData>
            </a:graphic>
          </wp:inline>
        </w:drawing>
      </w:r>
    </w:p>
    <w:p w14:paraId="1C68254F" w14:textId="626C05F6" w:rsidR="00C434F3" w:rsidRPr="008B4FFA" w:rsidRDefault="00C434F3" w:rsidP="00CF7639">
      <w:pPr>
        <w:rPr>
          <w:rFonts w:ascii="Trebuchet MS" w:hAnsi="Trebuchet MS"/>
          <w:lang w:val="nl-NL"/>
        </w:rPr>
      </w:pPr>
    </w:p>
    <w:p w14:paraId="26E42C32" w14:textId="72B84CC0" w:rsidR="00C434F3" w:rsidRPr="008B4FFA" w:rsidRDefault="00C434F3" w:rsidP="00C434F3">
      <w:pPr>
        <w:pBdr>
          <w:bottom w:val="single" w:sz="4" w:space="1" w:color="auto"/>
        </w:pBdr>
        <w:rPr>
          <w:rFonts w:ascii="Trebuchet MS" w:hAnsi="Trebuchet MS"/>
          <w:b/>
          <w:bCs/>
          <w:lang w:val="nl-NL"/>
        </w:rPr>
      </w:pPr>
      <w:r w:rsidRPr="008B4FFA">
        <w:rPr>
          <w:rFonts w:ascii="Trebuchet MS" w:hAnsi="Trebuchet MS"/>
          <w:b/>
          <w:bCs/>
          <w:lang w:val="nl-NL"/>
        </w:rPr>
        <w:t>GOEDE VOORNEMENS</w:t>
      </w:r>
    </w:p>
    <w:p w14:paraId="23654A5A" w14:textId="634EF6A8" w:rsidR="00C434F3" w:rsidRPr="008B4FFA" w:rsidRDefault="00807F01" w:rsidP="00CF7639">
      <w:pPr>
        <w:rPr>
          <w:rFonts w:ascii="Trebuchet MS" w:hAnsi="Trebuchet MS"/>
        </w:rPr>
      </w:pPr>
      <w:r w:rsidRPr="00807F01">
        <w:rPr>
          <w:rFonts w:ascii="Trebuchet MS" w:hAnsi="Trebuchet MS"/>
        </w:rPr>
        <w:t xml:space="preserve">Je kent het wel. We klinken op het nieuwe jaar </w:t>
      </w:r>
      <w:r w:rsidRPr="00807F01">
        <w:rPr>
          <w:rFonts w:ascii="Segoe UI Emoji" w:hAnsi="Segoe UI Emoji" w:cs="Segoe UI Emoji"/>
        </w:rPr>
        <w:t>🥂</w:t>
      </w:r>
      <w:r w:rsidRPr="00807F01">
        <w:rPr>
          <w:rFonts w:ascii="Trebuchet MS" w:hAnsi="Trebuchet MS"/>
        </w:rPr>
        <w:t>en maken ineens enkele goede voornemens</w:t>
      </w:r>
      <w:r w:rsidRPr="00807F01">
        <w:rPr>
          <w:rFonts w:ascii="Segoe UI Emoji" w:hAnsi="Segoe UI Emoji" w:cs="Segoe UI Emoji"/>
        </w:rPr>
        <w:t>✨</w:t>
      </w:r>
      <w:r w:rsidRPr="00807F01">
        <w:rPr>
          <w:rFonts w:ascii="Trebuchet MS" w:hAnsi="Trebuchet MS"/>
        </w:rPr>
        <w:t>: die extra kilo</w:t>
      </w:r>
      <w:r w:rsidRPr="00807F01">
        <w:rPr>
          <w:rFonts w:ascii="Trebuchet MS" w:hAnsi="Trebuchet MS" w:cs="Trebuchet MS"/>
        </w:rPr>
        <w:t>’</w:t>
      </w:r>
      <w:r w:rsidRPr="00807F01">
        <w:rPr>
          <w:rFonts w:ascii="Trebuchet MS" w:hAnsi="Trebuchet MS"/>
        </w:rPr>
        <w:t xml:space="preserve">s wegwerken, gezonder eten </w:t>
      </w:r>
      <w:r w:rsidRPr="00807F01">
        <w:rPr>
          <w:rFonts w:ascii="Trebuchet MS" w:hAnsi="Trebuchet MS" w:cs="Trebuchet MS"/>
        </w:rPr>
        <w:t>…</w:t>
      </w:r>
      <w:r w:rsidRPr="00807F01">
        <w:rPr>
          <w:rFonts w:ascii="Trebuchet MS" w:hAnsi="Trebuchet MS"/>
        </w:rPr>
        <w:t xml:space="preserve"> Het feit dat we vaak </w:t>
      </w:r>
      <w:r w:rsidRPr="00807F01">
        <w:rPr>
          <w:rFonts w:ascii="Trebuchet MS" w:hAnsi="Trebuchet MS" w:cs="Trebuchet MS"/>
        </w:rPr>
        <w:t>é</w:t>
      </w:r>
      <w:r w:rsidRPr="00807F01">
        <w:rPr>
          <w:rFonts w:ascii="Trebuchet MS" w:hAnsi="Trebuchet MS"/>
        </w:rPr>
        <w:t>lk jaar opnieuw dezelfde voornemens maken, zegt al veel. Niet getreurd, met onze tips haal je jouw voornemens dit jaar misschien w</w:t>
      </w:r>
      <w:r w:rsidRPr="00807F01">
        <w:rPr>
          <w:rFonts w:ascii="Trebuchet MS" w:hAnsi="Trebuchet MS" w:cs="Trebuchet MS"/>
        </w:rPr>
        <w:t>é</w:t>
      </w:r>
      <w:r w:rsidRPr="00807F01">
        <w:rPr>
          <w:rFonts w:ascii="Trebuchet MS" w:hAnsi="Trebuchet MS"/>
        </w:rPr>
        <w:t xml:space="preserve">l. </w:t>
      </w:r>
      <w:r w:rsidRPr="00807F01">
        <w:rPr>
          <w:rFonts w:ascii="Segoe UI Emoji" w:hAnsi="Segoe UI Emoji" w:cs="Segoe UI Emoji"/>
        </w:rPr>
        <w:t>👊👊</w:t>
      </w:r>
    </w:p>
    <w:p w14:paraId="3D7E98E9" w14:textId="5E71FA8E" w:rsidR="00AA38B6" w:rsidRPr="008B4FFA" w:rsidRDefault="00147356" w:rsidP="00CF7639">
      <w:pPr>
        <w:rPr>
          <w:rFonts w:ascii="Trebuchet MS" w:hAnsi="Trebuchet MS"/>
          <w:lang w:val="nl-NL"/>
        </w:rPr>
      </w:pPr>
      <w:hyperlink r:id="rId39" w:history="1">
        <w:r w:rsidR="00AA38B6" w:rsidRPr="008B4FFA">
          <w:rPr>
            <w:rStyle w:val="Hyperlink"/>
            <w:rFonts w:ascii="Trebuchet MS" w:hAnsi="Trebuchet MS"/>
            <w:lang w:val="nl-NL"/>
          </w:rPr>
          <w:t>https://www.gezondleven.be/nieuws/goede-voornemens-om-gezond-te-eten-dos-donts</w:t>
        </w:r>
      </w:hyperlink>
    </w:p>
    <w:p w14:paraId="6A198809" w14:textId="3994E48D" w:rsidR="00AA38B6" w:rsidRPr="008B4FFA" w:rsidRDefault="008A2C8D" w:rsidP="00CF7639">
      <w:pPr>
        <w:rPr>
          <w:rFonts w:ascii="Trebuchet MS" w:hAnsi="Trebuchet MS"/>
          <w:noProof/>
        </w:rPr>
      </w:pPr>
      <w:r w:rsidRPr="008B4FFA">
        <w:rPr>
          <w:rFonts w:ascii="Trebuchet MS" w:hAnsi="Trebuchet MS"/>
          <w:noProof/>
        </w:rPr>
        <w:drawing>
          <wp:inline distT="0" distB="0" distL="0" distR="0" wp14:anchorId="5A1902B8" wp14:editId="29E093BE">
            <wp:extent cx="2133600" cy="1423113"/>
            <wp:effectExtent l="0" t="0" r="0" b="5715"/>
            <wp:docPr id="41" name="Afbeelding 41" descr="white printer paper beside filled m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hite printer paper beside filled mu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38177" cy="1426166"/>
                    </a:xfrm>
                    <a:prstGeom prst="rect">
                      <a:avLst/>
                    </a:prstGeom>
                    <a:noFill/>
                    <a:ln>
                      <a:noFill/>
                    </a:ln>
                  </pic:spPr>
                </pic:pic>
              </a:graphicData>
            </a:graphic>
          </wp:inline>
        </w:drawing>
      </w:r>
    </w:p>
    <w:p w14:paraId="7C34E909" w14:textId="77777777" w:rsidR="00A5557A" w:rsidRDefault="00A5557A" w:rsidP="00957805">
      <w:pPr>
        <w:pBdr>
          <w:bottom w:val="single" w:sz="4" w:space="1" w:color="auto"/>
        </w:pBdr>
        <w:rPr>
          <w:rFonts w:ascii="Trebuchet MS" w:hAnsi="Trebuchet MS"/>
          <w:b/>
          <w:bCs/>
          <w:lang w:val="nl-NL"/>
        </w:rPr>
      </w:pPr>
    </w:p>
    <w:p w14:paraId="7E490C0C" w14:textId="77777777" w:rsidR="00A5557A" w:rsidRDefault="00A5557A" w:rsidP="00957805">
      <w:pPr>
        <w:pBdr>
          <w:bottom w:val="single" w:sz="4" w:space="1" w:color="auto"/>
        </w:pBdr>
        <w:rPr>
          <w:rFonts w:ascii="Trebuchet MS" w:hAnsi="Trebuchet MS"/>
          <w:b/>
          <w:bCs/>
          <w:lang w:val="nl-NL"/>
        </w:rPr>
      </w:pPr>
    </w:p>
    <w:p w14:paraId="2954A168" w14:textId="77777777" w:rsidR="00A5557A" w:rsidRDefault="00A5557A" w:rsidP="00957805">
      <w:pPr>
        <w:pBdr>
          <w:bottom w:val="single" w:sz="4" w:space="1" w:color="auto"/>
        </w:pBdr>
        <w:rPr>
          <w:rFonts w:ascii="Trebuchet MS" w:hAnsi="Trebuchet MS"/>
          <w:b/>
          <w:bCs/>
          <w:lang w:val="nl-NL"/>
        </w:rPr>
      </w:pPr>
    </w:p>
    <w:p w14:paraId="3690ABFC" w14:textId="77777777" w:rsidR="00A5557A" w:rsidRDefault="00A5557A" w:rsidP="00957805">
      <w:pPr>
        <w:pBdr>
          <w:bottom w:val="single" w:sz="4" w:space="1" w:color="auto"/>
        </w:pBdr>
        <w:rPr>
          <w:rFonts w:ascii="Trebuchet MS" w:hAnsi="Trebuchet MS"/>
          <w:b/>
          <w:bCs/>
          <w:lang w:val="nl-NL"/>
        </w:rPr>
      </w:pPr>
    </w:p>
    <w:p w14:paraId="36C7FFFF" w14:textId="77777777" w:rsidR="00A5557A" w:rsidRDefault="00A5557A" w:rsidP="00957805">
      <w:pPr>
        <w:pBdr>
          <w:bottom w:val="single" w:sz="4" w:space="1" w:color="auto"/>
        </w:pBdr>
        <w:rPr>
          <w:rFonts w:ascii="Trebuchet MS" w:hAnsi="Trebuchet MS"/>
          <w:b/>
          <w:bCs/>
          <w:lang w:val="nl-NL"/>
        </w:rPr>
      </w:pPr>
    </w:p>
    <w:p w14:paraId="7B61CBFB" w14:textId="77777777" w:rsidR="00A5557A" w:rsidRDefault="00A5557A" w:rsidP="00957805">
      <w:pPr>
        <w:pBdr>
          <w:bottom w:val="single" w:sz="4" w:space="1" w:color="auto"/>
        </w:pBdr>
        <w:rPr>
          <w:rFonts w:ascii="Trebuchet MS" w:hAnsi="Trebuchet MS"/>
          <w:b/>
          <w:bCs/>
          <w:lang w:val="nl-NL"/>
        </w:rPr>
      </w:pPr>
    </w:p>
    <w:p w14:paraId="08236BC0" w14:textId="77777777" w:rsidR="00A5557A" w:rsidRDefault="00A5557A" w:rsidP="00957805">
      <w:pPr>
        <w:pBdr>
          <w:bottom w:val="single" w:sz="4" w:space="1" w:color="auto"/>
        </w:pBdr>
        <w:rPr>
          <w:rFonts w:ascii="Trebuchet MS" w:hAnsi="Trebuchet MS"/>
          <w:b/>
          <w:bCs/>
          <w:lang w:val="nl-NL"/>
        </w:rPr>
      </w:pPr>
    </w:p>
    <w:p w14:paraId="026E5DC7" w14:textId="77777777" w:rsidR="00A5557A" w:rsidRDefault="00A5557A" w:rsidP="00957805">
      <w:pPr>
        <w:pBdr>
          <w:bottom w:val="single" w:sz="4" w:space="1" w:color="auto"/>
        </w:pBdr>
        <w:rPr>
          <w:rFonts w:ascii="Trebuchet MS" w:hAnsi="Trebuchet MS"/>
          <w:b/>
          <w:bCs/>
          <w:lang w:val="nl-NL"/>
        </w:rPr>
      </w:pPr>
    </w:p>
    <w:p w14:paraId="2010BAFC" w14:textId="51E96902" w:rsidR="00957805" w:rsidRPr="008B4FFA" w:rsidRDefault="00957805" w:rsidP="00957805">
      <w:pPr>
        <w:pBdr>
          <w:bottom w:val="single" w:sz="4" w:space="1" w:color="auto"/>
        </w:pBdr>
        <w:rPr>
          <w:rFonts w:ascii="Trebuchet MS" w:hAnsi="Trebuchet MS"/>
          <w:b/>
          <w:bCs/>
          <w:lang w:val="nl-NL"/>
        </w:rPr>
      </w:pPr>
      <w:r w:rsidRPr="008B4FFA">
        <w:rPr>
          <w:rFonts w:ascii="Trebuchet MS" w:hAnsi="Trebuchet MS"/>
          <w:b/>
          <w:bCs/>
          <w:lang w:val="nl-NL"/>
        </w:rPr>
        <w:lastRenderedPageBreak/>
        <w:t>FEESTDAGEN</w:t>
      </w:r>
    </w:p>
    <w:p w14:paraId="3C931508" w14:textId="790DD121" w:rsidR="00A5557A" w:rsidRPr="00A5557A" w:rsidRDefault="00A5557A" w:rsidP="00A5557A">
      <w:pPr>
        <w:rPr>
          <w:rFonts w:ascii="Trebuchet MS" w:hAnsi="Trebuchet MS"/>
        </w:rPr>
      </w:pPr>
      <w:r w:rsidRPr="00A5557A">
        <w:rPr>
          <w:rFonts w:ascii="Trebuchet MS" w:hAnsi="Trebuchet MS"/>
        </w:rPr>
        <w:t>De feestdagen...</w:t>
      </w:r>
      <w:r w:rsidRPr="00A5557A">
        <w:rPr>
          <w:rFonts w:ascii="Segoe UI Emoji" w:hAnsi="Segoe UI Emoji" w:cs="Segoe UI Emoji"/>
        </w:rPr>
        <w:t>🎄🎄</w:t>
      </w:r>
      <w:r w:rsidRPr="00A5557A">
        <w:rPr>
          <w:rFonts w:ascii="Trebuchet MS" w:hAnsi="Trebuchet MS"/>
        </w:rPr>
        <w:t xml:space="preserve"> dat zijn dagen van rijkelijk gevulde feesttafels, bezoekjes aan familie en vrienden en gezelligheid! </w:t>
      </w:r>
      <w:r>
        <w:rPr>
          <w:rFonts w:ascii="Trebuchet MS" w:hAnsi="Trebuchet MS"/>
        </w:rPr>
        <w:br/>
      </w:r>
      <w:r w:rsidRPr="00A5557A">
        <w:rPr>
          <w:rFonts w:ascii="Trebuchet MS" w:hAnsi="Trebuchet MS"/>
        </w:rPr>
        <w:t xml:space="preserve">Met wat kleine, slimme aanpassingen hou jij de controle over je eetpatroon én kun je nog steeds genieten. </w:t>
      </w:r>
      <w:r w:rsidRPr="00A5557A">
        <w:rPr>
          <w:rFonts w:ascii="Segoe UI Emoji" w:hAnsi="Segoe UI Emoji" w:cs="Segoe UI Emoji"/>
        </w:rPr>
        <w:t>😊</w:t>
      </w:r>
      <w:r w:rsidRPr="00A5557A">
        <w:rPr>
          <w:rFonts w:ascii="Trebuchet MS" w:hAnsi="Trebuchet MS"/>
        </w:rPr>
        <w:t xml:space="preserve"> Ontdek hoe de feestdagen gezond doorkomt in onderstaand artikel</w:t>
      </w:r>
      <w:r w:rsidR="00147356">
        <w:rPr>
          <w:rFonts w:ascii="Trebuchet MS" w:hAnsi="Trebuchet MS"/>
        </w:rPr>
        <w:t>.</w:t>
      </w:r>
    </w:p>
    <w:p w14:paraId="659E2828" w14:textId="7DCC6FF6" w:rsidR="00CB7B00" w:rsidRPr="008B4FFA" w:rsidRDefault="00147356" w:rsidP="00957805">
      <w:pPr>
        <w:rPr>
          <w:rFonts w:ascii="Trebuchet MS" w:hAnsi="Trebuchet MS"/>
          <w:lang w:val="nl-NL"/>
        </w:rPr>
      </w:pPr>
      <w:hyperlink r:id="rId41" w:history="1">
        <w:r w:rsidR="00CB7B00" w:rsidRPr="008B4FFA">
          <w:rPr>
            <w:rStyle w:val="Hyperlink"/>
            <w:rFonts w:ascii="Trebuchet MS" w:hAnsi="Trebuchet MS"/>
            <w:lang w:val="nl-NL"/>
          </w:rPr>
          <w:t>https://www.nice-info.be/gezond-eten/valkuilen/gezonde-feestdagen</w:t>
        </w:r>
      </w:hyperlink>
      <w:r w:rsidR="00CB7B00" w:rsidRPr="008B4FFA">
        <w:rPr>
          <w:rFonts w:ascii="Trebuchet MS" w:hAnsi="Trebuchet MS"/>
          <w:lang w:val="nl-NL"/>
        </w:rPr>
        <w:t xml:space="preserve"> </w:t>
      </w:r>
    </w:p>
    <w:p w14:paraId="7801F103" w14:textId="3470F820" w:rsidR="009B026D" w:rsidRPr="008B4FFA" w:rsidRDefault="009B026D" w:rsidP="00957805">
      <w:pPr>
        <w:rPr>
          <w:rFonts w:ascii="Trebuchet MS" w:hAnsi="Trebuchet MS"/>
          <w:lang w:val="nl-NL"/>
        </w:rPr>
      </w:pPr>
      <w:r w:rsidRPr="008B4FFA">
        <w:rPr>
          <w:rFonts w:ascii="Trebuchet MS" w:hAnsi="Trebuchet MS"/>
          <w:noProof/>
        </w:rPr>
        <w:drawing>
          <wp:inline distT="0" distB="0" distL="0" distR="0" wp14:anchorId="6CEBB0CC" wp14:editId="75297D78">
            <wp:extent cx="2333625" cy="1484514"/>
            <wp:effectExtent l="0" t="0" r="0" b="1905"/>
            <wp:docPr id="42" name="Afbeelding 42" descr="Afbeelding met bord, binnen, verschillend, instell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bord, binnen, verschillend, instellen&#10;&#10;Automatisch gegenereerde beschrijving"/>
                    <pic:cNvPicPr/>
                  </pic:nvPicPr>
                  <pic:blipFill>
                    <a:blip r:embed="rId42"/>
                    <a:stretch>
                      <a:fillRect/>
                    </a:stretch>
                  </pic:blipFill>
                  <pic:spPr>
                    <a:xfrm>
                      <a:off x="0" y="0"/>
                      <a:ext cx="2339797" cy="1488440"/>
                    </a:xfrm>
                    <a:prstGeom prst="rect">
                      <a:avLst/>
                    </a:prstGeom>
                  </pic:spPr>
                </pic:pic>
              </a:graphicData>
            </a:graphic>
          </wp:inline>
        </w:drawing>
      </w:r>
    </w:p>
    <w:sectPr w:rsidR="009B026D" w:rsidRPr="008B4FFA" w:rsidSect="000B5401">
      <w:headerReference w:type="even" r:id="rId43"/>
      <w:footerReference w:type="even" r:id="rId44"/>
      <w:footerReference w:type="default" r:id="rId45"/>
      <w:headerReference w:type="first" r:id="rId46"/>
      <w:footerReference w:type="first" r:id="rId47"/>
      <w:pgSz w:w="12240" w:h="15840" w:code="1"/>
      <w:pgMar w:top="1702" w:right="1467" w:bottom="1134" w:left="1797" w:header="720" w:footer="72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57C37" w14:textId="77777777" w:rsidR="004B64A0" w:rsidRDefault="004B64A0">
      <w:pPr>
        <w:spacing w:after="0" w:line="240" w:lineRule="auto"/>
      </w:pPr>
      <w:r>
        <w:separator/>
      </w:r>
    </w:p>
  </w:endnote>
  <w:endnote w:type="continuationSeparator" w:id="0">
    <w:p w14:paraId="0A41F2B0" w14:textId="77777777" w:rsidR="004B64A0" w:rsidRDefault="004B6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auto"/>
    <w:pitch w:val="variable"/>
    <w:sig w:usb0="00000003" w:usb1="00000000" w:usb2="00000000" w:usb3="00000000" w:csb0="00000007"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FD892" w14:textId="77777777" w:rsidR="00EF26AC" w:rsidRDefault="00386F87">
    <w:pPr>
      <w:pStyle w:val="Voettekst"/>
    </w:pPr>
    <w:r>
      <w:rPr>
        <w:noProof/>
      </w:rPr>
      <mc:AlternateContent>
        <mc:Choice Requires="wps">
          <w:drawing>
            <wp:anchor distT="0" distB="0" distL="114300" distR="114300" simplePos="0" relativeHeight="251678720" behindDoc="1" locked="0" layoutInCell="1" allowOverlap="1" wp14:anchorId="0A3A29BB" wp14:editId="745FA11B">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F5308"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0A3A29BB" id="_x0000_s1029" style="position:absolute;margin-left:0;margin-top:0;width:55.1pt;height:11in;z-index:-25163776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" fillcolor="#675e47 [3215]" stroked="f" strokeweight="2pt">
              <v:textbox>
                <w:txbxContent>
                  <w:p w14:paraId="4FBF5308" w14:textId="77777777" w:rsidR="00EF26AC" w:rsidRDefault="00EF26AC">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79744" behindDoc="1" locked="0" layoutInCell="1" allowOverlap="1" wp14:anchorId="13B46F2A" wp14:editId="0C195688">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6"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3A839"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13B46F2A" id="_x0000_s1030" style="position:absolute;margin-left:0;margin-top:0;width:55.1pt;height:71.3pt;z-index:-25163673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" fillcolor="#a9a57c [3204]" stroked="f" strokeweight="2pt">
              <v:textbox>
                <w:txbxContent>
                  <w:p w14:paraId="4E23A839"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80768" behindDoc="0" locked="0" layoutInCell="1" allowOverlap="1" wp14:anchorId="431962B1" wp14:editId="3FEBFE7C">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7" name="Dubbel haakj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262D2CDB" w14:textId="77777777" w:rsidR="00EF26AC" w:rsidRDefault="00386F87">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962B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ubbel haakje 7" o:spid="_x0000_s1031" type="#_x0000_t185" style="position:absolute;margin-left:0;margin-top:0;width:36pt;height:28.8pt;z-index:25168076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" filled="t" fillcolor="#a9a57c [3204]" strokecolor="white [3212]" strokeweight="1pt">
              <v:path arrowok="t"/>
              <v:textbox inset="0,,0">
                <w:txbxContent>
                  <w:p w14:paraId="262D2CDB" w14:textId="77777777" w:rsidR="00EF26AC" w:rsidRDefault="00386F87">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90D8C" w14:textId="7C369E67" w:rsidR="00D0169D" w:rsidRDefault="00D0169D">
    <w:pPr>
      <w:pStyle w:val="Voettekst"/>
    </w:pPr>
    <w:r>
      <w:rPr>
        <w:noProof/>
      </w:rPr>
      <mc:AlternateContent>
        <mc:Choice Requires="wps">
          <w:drawing>
            <wp:anchor distT="0" distB="0" distL="114300" distR="114300" simplePos="0" relativeHeight="251697152" behindDoc="0" locked="0" layoutInCell="1" allowOverlap="1" wp14:anchorId="5667E069" wp14:editId="5CED19E7">
              <wp:simplePos x="0" y="0"/>
              <wp:positionH relativeFrom="column">
                <wp:posOffset>6021705</wp:posOffset>
              </wp:positionH>
              <wp:positionV relativeFrom="margin">
                <wp:align>bottom</wp:align>
              </wp:positionV>
              <wp:extent cx="341630" cy="1961515"/>
              <wp:effectExtent l="0" t="0" r="1270" b="635"/>
              <wp:wrapNone/>
              <wp:docPr id="36" name="Tekstvak 36"/>
              <wp:cNvGraphicFramePr/>
              <a:graphic xmlns:a="http://schemas.openxmlformats.org/drawingml/2006/main">
                <a:graphicData uri="http://schemas.microsoft.com/office/word/2010/wordprocessingShape">
                  <wps:wsp>
                    <wps:cNvSpPr txBox="1"/>
                    <wps:spPr>
                      <a:xfrm>
                        <a:off x="0" y="0"/>
                        <a:ext cx="341630" cy="1961515"/>
                      </a:xfrm>
                      <a:prstGeom prst="rect">
                        <a:avLst/>
                      </a:prstGeom>
                      <a:solidFill>
                        <a:srgbClr val="FFFFFF"/>
                      </a:solidFill>
                      <a:ln w="6350">
                        <a:noFill/>
                      </a:ln>
                      <a:effectLst/>
                    </wps:spPr>
                    <wps:txbx>
                      <w:txbxContent>
                        <w:p w14:paraId="0899E261" w14:textId="77777777" w:rsidR="00D0169D" w:rsidRPr="007A3913" w:rsidRDefault="00D0169D" w:rsidP="00D0169D">
                          <w:pPr>
                            <w:rPr>
                              <w:rFonts w:ascii="Trebuchet MS" w:hAnsi="Trebuchet MS"/>
                              <w:color w:val="0068A2"/>
                              <w:sz w:val="20"/>
                              <w:szCs w:val="20"/>
                            </w:rPr>
                          </w:pPr>
                          <w:r w:rsidRPr="007A3913">
                            <w:rPr>
                              <w:rFonts w:ascii="Trebuchet MS" w:hAnsi="Trebuchet MS"/>
                              <w:color w:val="0068A2"/>
                              <w:sz w:val="20"/>
                              <w:szCs w:val="20"/>
                            </w:rPr>
                            <w:t>www.logobrugge-oostende.be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67E069" id="_x0000_t202" coordsize="21600,21600" o:spt="202" path="m,l,21600r21600,l21600,xe">
              <v:stroke joinstyle="miter"/>
              <v:path gradientshapeok="t" o:connecttype="rect"/>
            </v:shapetype>
            <v:shape id="Tekstvak 36" o:spid="_x0000_s1032" type="#_x0000_t202" style="position:absolute;margin-left:474.15pt;margin-top:0;width:26.9pt;height:154.45pt;z-index:251697152;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" stroked="f" strokeweight=".5pt">
              <v:textbox style="layout-flow:vertical;mso-layout-flow-alt:bottom-to-top">
                <w:txbxContent>
                  <w:p w14:paraId="0899E261" w14:textId="77777777" w:rsidR="00D0169D" w:rsidRPr="007A3913" w:rsidRDefault="00D0169D" w:rsidP="00D0169D">
                    <w:pPr>
                      <w:rPr>
                        <w:rFonts w:ascii="Trebuchet MS" w:hAnsi="Trebuchet MS"/>
                        <w:color w:val="0068A2"/>
                        <w:sz w:val="20"/>
                        <w:szCs w:val="20"/>
                      </w:rPr>
                    </w:pPr>
                    <w:r w:rsidRPr="007A3913">
                      <w:rPr>
                        <w:rFonts w:ascii="Trebuchet MS" w:hAnsi="Trebuchet MS"/>
                        <w:color w:val="0068A2"/>
                        <w:sz w:val="20"/>
                        <w:szCs w:val="20"/>
                      </w:rPr>
                      <w:t>www.logobrugge-oostende.be</w:t>
                    </w:r>
                  </w:p>
                </w:txbxContent>
              </v:textbox>
              <w10:wrap anchory="margin"/>
            </v:shape>
          </w:pict>
        </mc:Fallback>
      </mc:AlternateContent>
    </w:r>
    <w:r>
      <w:rPr>
        <w:noProof/>
      </w:rPr>
      <w:drawing>
        <wp:anchor distT="0" distB="0" distL="114300" distR="114300" simplePos="0" relativeHeight="251695104" behindDoc="1" locked="0" layoutInCell="1" allowOverlap="1" wp14:anchorId="79CAA20C" wp14:editId="6EFA8916">
          <wp:simplePos x="0" y="0"/>
          <wp:positionH relativeFrom="page">
            <wp:align>center</wp:align>
          </wp:positionH>
          <wp:positionV relativeFrom="page">
            <wp:posOffset>9330055</wp:posOffset>
          </wp:positionV>
          <wp:extent cx="7228205" cy="554355"/>
          <wp:effectExtent l="0" t="0" r="0" b="0"/>
          <wp:wrapThrough wrapText="bothSides">
            <wp:wrapPolygon edited="0">
              <wp:start x="20835" y="742"/>
              <wp:lineTo x="228" y="8165"/>
              <wp:lineTo x="171" y="18557"/>
              <wp:lineTo x="20494" y="18557"/>
              <wp:lineTo x="20721" y="14103"/>
              <wp:lineTo x="21291" y="10392"/>
              <wp:lineTo x="21405" y="5938"/>
              <wp:lineTo x="21120" y="742"/>
              <wp:lineTo x="20835" y="742"/>
            </wp:wrapPolygon>
          </wp:wrapThrough>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riefpapierOnder.png"/>
                  <pic:cNvPicPr/>
                </pic:nvPicPr>
                <pic:blipFill>
                  <a:blip r:embed="rId1">
                    <a:extLst>
                      <a:ext uri="{28A0092B-C50C-407E-A947-70E740481C1C}">
                        <a14:useLocalDpi xmlns:a14="http://schemas.microsoft.com/office/drawing/2010/main" val="0"/>
                      </a:ext>
                    </a:extLst>
                  </a:blip>
                  <a:stretch>
                    <a:fillRect/>
                  </a:stretch>
                </pic:blipFill>
                <pic:spPr>
                  <a:xfrm>
                    <a:off x="0" y="0"/>
                    <a:ext cx="7228205" cy="554355"/>
                  </a:xfrm>
                  <a:prstGeom prst="rect">
                    <a:avLst/>
                  </a:prstGeom>
                </pic:spPr>
              </pic:pic>
            </a:graphicData>
          </a:graphic>
          <wp14:sizeRelH relativeFrom="page">
            <wp14:pctWidth>0</wp14:pctWidth>
          </wp14:sizeRelH>
          <wp14:sizeRelV relativeFrom="page">
            <wp14:pctHeight>0</wp14:pctHeight>
          </wp14:sizeRelV>
        </wp:anchor>
      </w:drawing>
    </w:r>
    <w:r w:rsidRPr="00D0169D">
      <w:rPr>
        <w:noProof/>
      </w:rPr>
      <w:drawing>
        <wp:anchor distT="0" distB="0" distL="114300" distR="114300" simplePos="0" relativeHeight="251692032" behindDoc="1" locked="0" layoutInCell="1" allowOverlap="1" wp14:anchorId="195CBE0F" wp14:editId="15F3F5DB">
          <wp:simplePos x="0" y="0"/>
          <wp:positionH relativeFrom="column">
            <wp:posOffset>304800</wp:posOffset>
          </wp:positionH>
          <wp:positionV relativeFrom="page">
            <wp:posOffset>11824335</wp:posOffset>
          </wp:positionV>
          <wp:extent cx="7228205" cy="554355"/>
          <wp:effectExtent l="0" t="0" r="0" b="0"/>
          <wp:wrapThrough wrapText="bothSides">
            <wp:wrapPolygon edited="0">
              <wp:start x="20835" y="742"/>
              <wp:lineTo x="228" y="8165"/>
              <wp:lineTo x="171" y="18557"/>
              <wp:lineTo x="20494" y="18557"/>
              <wp:lineTo x="20721" y="14103"/>
              <wp:lineTo x="21291" y="10392"/>
              <wp:lineTo x="21405" y="5938"/>
              <wp:lineTo x="21120" y="742"/>
              <wp:lineTo x="20835" y="742"/>
            </wp:wrapPolygon>
          </wp:wrapThrough>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riefpapierOnder.png"/>
                  <pic:cNvPicPr/>
                </pic:nvPicPr>
                <pic:blipFill>
                  <a:blip r:embed="rId1">
                    <a:extLst>
                      <a:ext uri="{28A0092B-C50C-407E-A947-70E740481C1C}">
                        <a14:useLocalDpi xmlns:a14="http://schemas.microsoft.com/office/drawing/2010/main" val="0"/>
                      </a:ext>
                    </a:extLst>
                  </a:blip>
                  <a:stretch>
                    <a:fillRect/>
                  </a:stretch>
                </pic:blipFill>
                <pic:spPr>
                  <a:xfrm>
                    <a:off x="0" y="0"/>
                    <a:ext cx="7228205" cy="554355"/>
                  </a:xfrm>
                  <a:prstGeom prst="rect">
                    <a:avLst/>
                  </a:prstGeom>
                </pic:spPr>
              </pic:pic>
            </a:graphicData>
          </a:graphic>
          <wp14:sizeRelH relativeFrom="page">
            <wp14:pctWidth>0</wp14:pctWidth>
          </wp14:sizeRelH>
          <wp14:sizeRelV relativeFrom="page">
            <wp14:pctHeight>0</wp14:pctHeight>
          </wp14:sizeRelV>
        </wp:anchor>
      </w:drawing>
    </w:r>
    <w:r w:rsidRPr="00D0169D">
      <w:rPr>
        <w:noProof/>
      </w:rPr>
      <mc:AlternateContent>
        <mc:Choice Requires="wps">
          <w:drawing>
            <wp:anchor distT="0" distB="0" distL="114300" distR="114300" simplePos="0" relativeHeight="251693056" behindDoc="0" locked="0" layoutInCell="1" allowOverlap="1" wp14:anchorId="4B2B9312" wp14:editId="61B60270">
              <wp:simplePos x="0" y="0"/>
              <wp:positionH relativeFrom="column">
                <wp:posOffset>7145655</wp:posOffset>
              </wp:positionH>
              <wp:positionV relativeFrom="page">
                <wp:posOffset>9625330</wp:posOffset>
              </wp:positionV>
              <wp:extent cx="341630" cy="1961515"/>
              <wp:effectExtent l="0" t="0" r="1270" b="635"/>
              <wp:wrapNone/>
              <wp:docPr id="32" name="Tekstvak 32"/>
              <wp:cNvGraphicFramePr/>
              <a:graphic xmlns:a="http://schemas.openxmlformats.org/drawingml/2006/main">
                <a:graphicData uri="http://schemas.microsoft.com/office/word/2010/wordprocessingShape">
                  <wps:wsp>
                    <wps:cNvSpPr txBox="1"/>
                    <wps:spPr>
                      <a:xfrm>
                        <a:off x="0" y="0"/>
                        <a:ext cx="341630" cy="1961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B99B6F" w14:textId="77777777" w:rsidR="00D0169D" w:rsidRPr="007A3913" w:rsidRDefault="00D0169D" w:rsidP="00D0169D">
                          <w:pPr>
                            <w:rPr>
                              <w:rFonts w:ascii="Trebuchet MS" w:hAnsi="Trebuchet MS"/>
                              <w:color w:val="0068A2"/>
                              <w:sz w:val="20"/>
                              <w:szCs w:val="20"/>
                            </w:rPr>
                          </w:pPr>
                          <w:r w:rsidRPr="007A3913">
                            <w:rPr>
                              <w:rFonts w:ascii="Trebuchet MS" w:hAnsi="Trebuchet MS"/>
                              <w:color w:val="0068A2"/>
                              <w:sz w:val="20"/>
                              <w:szCs w:val="20"/>
                            </w:rPr>
                            <w:t>www.logobrugge-oostende.be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B9312" id="Tekstvak 32" o:spid="_x0000_s1033" type="#_x0000_t202" style="position:absolute;margin-left:562.65pt;margin-top:757.9pt;width:26.9pt;height:154.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" fillcolor="white [3201]" stroked="f" strokeweight=".5pt">
              <v:textbox style="layout-flow:vertical;mso-layout-flow-alt:bottom-to-top">
                <w:txbxContent>
                  <w:p w14:paraId="33B99B6F" w14:textId="77777777" w:rsidR="00D0169D" w:rsidRPr="007A3913" w:rsidRDefault="00D0169D" w:rsidP="00D0169D">
                    <w:pPr>
                      <w:rPr>
                        <w:rFonts w:ascii="Trebuchet MS" w:hAnsi="Trebuchet MS"/>
                        <w:color w:val="0068A2"/>
                        <w:sz w:val="20"/>
                        <w:szCs w:val="20"/>
                      </w:rPr>
                    </w:pPr>
                    <w:r w:rsidRPr="007A3913">
                      <w:rPr>
                        <w:rFonts w:ascii="Trebuchet MS" w:hAnsi="Trebuchet MS"/>
                        <w:color w:val="0068A2"/>
                        <w:sz w:val="20"/>
                        <w:szCs w:val="20"/>
                      </w:rPr>
                      <w:t>www.logobrugge-oostende.be</w:t>
                    </w:r>
                  </w:p>
                </w:txbxContent>
              </v:textbox>
              <w10:wrap anchory="page"/>
            </v:shape>
          </w:pict>
        </mc:Fallback>
      </mc:AlternateContent>
    </w:r>
    <w:r w:rsidRPr="00D0169D">
      <w:rPr>
        <w:noProof/>
      </w:rPr>
      <w:drawing>
        <wp:anchor distT="0" distB="0" distL="114300" distR="114300" simplePos="0" relativeHeight="251688960" behindDoc="1" locked="0" layoutInCell="1" allowOverlap="1" wp14:anchorId="2187758C" wp14:editId="64B54763">
          <wp:simplePos x="0" y="0"/>
          <wp:positionH relativeFrom="column">
            <wp:posOffset>152400</wp:posOffset>
          </wp:positionH>
          <wp:positionV relativeFrom="page">
            <wp:posOffset>11671935</wp:posOffset>
          </wp:positionV>
          <wp:extent cx="7228205" cy="554355"/>
          <wp:effectExtent l="0" t="0" r="0" b="0"/>
          <wp:wrapThrough wrapText="bothSides">
            <wp:wrapPolygon edited="0">
              <wp:start x="20835" y="742"/>
              <wp:lineTo x="228" y="8165"/>
              <wp:lineTo x="171" y="18557"/>
              <wp:lineTo x="20494" y="18557"/>
              <wp:lineTo x="20721" y="14103"/>
              <wp:lineTo x="21291" y="10392"/>
              <wp:lineTo x="21405" y="5938"/>
              <wp:lineTo x="21120" y="742"/>
              <wp:lineTo x="20835" y="742"/>
            </wp:wrapPolygon>
          </wp:wrapThrough>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riefpapierOnder.png"/>
                  <pic:cNvPicPr/>
                </pic:nvPicPr>
                <pic:blipFill>
                  <a:blip r:embed="rId1">
                    <a:extLst>
                      <a:ext uri="{28A0092B-C50C-407E-A947-70E740481C1C}">
                        <a14:useLocalDpi xmlns:a14="http://schemas.microsoft.com/office/drawing/2010/main" val="0"/>
                      </a:ext>
                    </a:extLst>
                  </a:blip>
                  <a:stretch>
                    <a:fillRect/>
                  </a:stretch>
                </pic:blipFill>
                <pic:spPr>
                  <a:xfrm>
                    <a:off x="0" y="0"/>
                    <a:ext cx="7228205" cy="554355"/>
                  </a:xfrm>
                  <a:prstGeom prst="rect">
                    <a:avLst/>
                  </a:prstGeom>
                </pic:spPr>
              </pic:pic>
            </a:graphicData>
          </a:graphic>
          <wp14:sizeRelH relativeFrom="page">
            <wp14:pctWidth>0</wp14:pctWidth>
          </wp14:sizeRelH>
          <wp14:sizeRelV relativeFrom="page">
            <wp14:pctHeight>0</wp14:pctHeight>
          </wp14:sizeRelV>
        </wp:anchor>
      </w:drawing>
    </w:r>
    <w:r w:rsidRPr="00D0169D">
      <w:rPr>
        <w:noProof/>
      </w:rPr>
      <mc:AlternateContent>
        <mc:Choice Requires="wps">
          <w:drawing>
            <wp:anchor distT="0" distB="0" distL="114300" distR="114300" simplePos="0" relativeHeight="251689984" behindDoc="0" locked="0" layoutInCell="1" allowOverlap="1" wp14:anchorId="19807E67" wp14:editId="717DFC4C">
              <wp:simplePos x="0" y="0"/>
              <wp:positionH relativeFrom="column">
                <wp:posOffset>6993255</wp:posOffset>
              </wp:positionH>
              <wp:positionV relativeFrom="page">
                <wp:posOffset>9472930</wp:posOffset>
              </wp:positionV>
              <wp:extent cx="341630" cy="1961515"/>
              <wp:effectExtent l="0" t="0" r="1270" b="635"/>
              <wp:wrapNone/>
              <wp:docPr id="30" name="Tekstvak 30"/>
              <wp:cNvGraphicFramePr/>
              <a:graphic xmlns:a="http://schemas.openxmlformats.org/drawingml/2006/main">
                <a:graphicData uri="http://schemas.microsoft.com/office/word/2010/wordprocessingShape">
                  <wps:wsp>
                    <wps:cNvSpPr txBox="1"/>
                    <wps:spPr>
                      <a:xfrm>
                        <a:off x="0" y="0"/>
                        <a:ext cx="341630" cy="1961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E1BEAD" w14:textId="77777777" w:rsidR="00D0169D" w:rsidRPr="007A3913" w:rsidRDefault="00D0169D" w:rsidP="00D0169D">
                          <w:pPr>
                            <w:rPr>
                              <w:rFonts w:ascii="Trebuchet MS" w:hAnsi="Trebuchet MS"/>
                              <w:color w:val="0068A2"/>
                              <w:sz w:val="20"/>
                              <w:szCs w:val="20"/>
                            </w:rPr>
                          </w:pPr>
                          <w:r w:rsidRPr="007A3913">
                            <w:rPr>
                              <w:rFonts w:ascii="Trebuchet MS" w:hAnsi="Trebuchet MS"/>
                              <w:color w:val="0068A2"/>
                              <w:sz w:val="20"/>
                              <w:szCs w:val="20"/>
                            </w:rPr>
                            <w:t>www.logobrugge-oostende.be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07E67" id="Tekstvak 30" o:spid="_x0000_s1034" type="#_x0000_t202" style="position:absolute;margin-left:550.65pt;margin-top:745.9pt;width:26.9pt;height:15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" fillcolor="white [3201]" stroked="f" strokeweight=".5pt">
              <v:textbox style="layout-flow:vertical;mso-layout-flow-alt:bottom-to-top">
                <w:txbxContent>
                  <w:p w14:paraId="07E1BEAD" w14:textId="77777777" w:rsidR="00D0169D" w:rsidRPr="007A3913" w:rsidRDefault="00D0169D" w:rsidP="00D0169D">
                    <w:pPr>
                      <w:rPr>
                        <w:rFonts w:ascii="Trebuchet MS" w:hAnsi="Trebuchet MS"/>
                        <w:color w:val="0068A2"/>
                        <w:sz w:val="20"/>
                        <w:szCs w:val="20"/>
                      </w:rPr>
                    </w:pPr>
                    <w:r w:rsidRPr="007A3913">
                      <w:rPr>
                        <w:rFonts w:ascii="Trebuchet MS" w:hAnsi="Trebuchet MS"/>
                        <w:color w:val="0068A2"/>
                        <w:sz w:val="20"/>
                        <w:szCs w:val="20"/>
                      </w:rPr>
                      <w:t>www.logobrugge-oostende.be</w:t>
                    </w:r>
                  </w:p>
                </w:txbxContent>
              </v:textbox>
              <w10:wrap anchory="page"/>
            </v:shape>
          </w:pict>
        </mc:Fallback>
      </mc:AlternateContent>
    </w:r>
    <w:r w:rsidRPr="00D0169D">
      <w:rPr>
        <w:noProof/>
      </w:rPr>
      <w:drawing>
        <wp:anchor distT="0" distB="0" distL="114300" distR="114300" simplePos="0" relativeHeight="251685888" behindDoc="1" locked="0" layoutInCell="1" allowOverlap="1" wp14:anchorId="7EF9A272" wp14:editId="49D9E1FB">
          <wp:simplePos x="0" y="0"/>
          <wp:positionH relativeFrom="column">
            <wp:posOffset>0</wp:posOffset>
          </wp:positionH>
          <wp:positionV relativeFrom="page">
            <wp:posOffset>11519535</wp:posOffset>
          </wp:positionV>
          <wp:extent cx="7228205" cy="554355"/>
          <wp:effectExtent l="0" t="0" r="0" b="0"/>
          <wp:wrapThrough wrapText="bothSides">
            <wp:wrapPolygon edited="0">
              <wp:start x="20835" y="742"/>
              <wp:lineTo x="228" y="8165"/>
              <wp:lineTo x="171" y="18557"/>
              <wp:lineTo x="20494" y="18557"/>
              <wp:lineTo x="20721" y="14103"/>
              <wp:lineTo x="21291" y="10392"/>
              <wp:lineTo x="21405" y="5938"/>
              <wp:lineTo x="21120" y="742"/>
              <wp:lineTo x="20835" y="742"/>
            </wp:wrapPolygon>
          </wp:wrapThrough>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riefpapierOnder.png"/>
                  <pic:cNvPicPr/>
                </pic:nvPicPr>
                <pic:blipFill>
                  <a:blip r:embed="rId1">
                    <a:extLst>
                      <a:ext uri="{28A0092B-C50C-407E-A947-70E740481C1C}">
                        <a14:useLocalDpi xmlns:a14="http://schemas.microsoft.com/office/drawing/2010/main" val="0"/>
                      </a:ext>
                    </a:extLst>
                  </a:blip>
                  <a:stretch>
                    <a:fillRect/>
                  </a:stretch>
                </pic:blipFill>
                <pic:spPr>
                  <a:xfrm>
                    <a:off x="0" y="0"/>
                    <a:ext cx="7228205" cy="554355"/>
                  </a:xfrm>
                  <a:prstGeom prst="rect">
                    <a:avLst/>
                  </a:prstGeom>
                </pic:spPr>
              </pic:pic>
            </a:graphicData>
          </a:graphic>
          <wp14:sizeRelH relativeFrom="page">
            <wp14:pctWidth>0</wp14:pctWidth>
          </wp14:sizeRelH>
          <wp14:sizeRelV relativeFrom="page">
            <wp14:pctHeight>0</wp14:pctHeight>
          </wp14:sizeRelV>
        </wp:anchor>
      </w:drawing>
    </w:r>
    <w:r w:rsidRPr="00D0169D">
      <w:rPr>
        <w:noProof/>
      </w:rPr>
      <mc:AlternateContent>
        <mc:Choice Requires="wps">
          <w:drawing>
            <wp:anchor distT="0" distB="0" distL="114300" distR="114300" simplePos="0" relativeHeight="251686912" behindDoc="0" locked="0" layoutInCell="1" allowOverlap="1" wp14:anchorId="46BF29AF" wp14:editId="2EAEEDB3">
              <wp:simplePos x="0" y="0"/>
              <wp:positionH relativeFrom="column">
                <wp:posOffset>6840855</wp:posOffset>
              </wp:positionH>
              <wp:positionV relativeFrom="page">
                <wp:posOffset>9320530</wp:posOffset>
              </wp:positionV>
              <wp:extent cx="341630" cy="1961515"/>
              <wp:effectExtent l="0" t="0" r="1270" b="635"/>
              <wp:wrapNone/>
              <wp:docPr id="28" name="Tekstvak 28"/>
              <wp:cNvGraphicFramePr/>
              <a:graphic xmlns:a="http://schemas.openxmlformats.org/drawingml/2006/main">
                <a:graphicData uri="http://schemas.microsoft.com/office/word/2010/wordprocessingShape">
                  <wps:wsp>
                    <wps:cNvSpPr txBox="1"/>
                    <wps:spPr>
                      <a:xfrm>
                        <a:off x="0" y="0"/>
                        <a:ext cx="341630" cy="1961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C66335" w14:textId="77777777" w:rsidR="00D0169D" w:rsidRPr="007A3913" w:rsidRDefault="00D0169D" w:rsidP="00D0169D">
                          <w:pPr>
                            <w:rPr>
                              <w:rFonts w:ascii="Trebuchet MS" w:hAnsi="Trebuchet MS"/>
                              <w:color w:val="0068A2"/>
                              <w:sz w:val="20"/>
                              <w:szCs w:val="20"/>
                            </w:rPr>
                          </w:pPr>
                          <w:r w:rsidRPr="007A3913">
                            <w:rPr>
                              <w:rFonts w:ascii="Trebuchet MS" w:hAnsi="Trebuchet MS"/>
                              <w:color w:val="0068A2"/>
                              <w:sz w:val="20"/>
                              <w:szCs w:val="20"/>
                            </w:rPr>
                            <w:t>www.logobrugge-oostende.be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F29AF" id="Tekstvak 28" o:spid="_x0000_s1035" type="#_x0000_t202" style="position:absolute;margin-left:538.65pt;margin-top:733.9pt;width:26.9pt;height:15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" fillcolor="white [3201]" stroked="f" strokeweight=".5pt">
              <v:textbox style="layout-flow:vertical;mso-layout-flow-alt:bottom-to-top">
                <w:txbxContent>
                  <w:p w14:paraId="70C66335" w14:textId="77777777" w:rsidR="00D0169D" w:rsidRPr="007A3913" w:rsidRDefault="00D0169D" w:rsidP="00D0169D">
                    <w:pPr>
                      <w:rPr>
                        <w:rFonts w:ascii="Trebuchet MS" w:hAnsi="Trebuchet MS"/>
                        <w:color w:val="0068A2"/>
                        <w:sz w:val="20"/>
                        <w:szCs w:val="20"/>
                      </w:rPr>
                    </w:pPr>
                    <w:r w:rsidRPr="007A3913">
                      <w:rPr>
                        <w:rFonts w:ascii="Trebuchet MS" w:hAnsi="Trebuchet MS"/>
                        <w:color w:val="0068A2"/>
                        <w:sz w:val="20"/>
                        <w:szCs w:val="20"/>
                      </w:rPr>
                      <w:t>www.logobrugge-oostende.be</w:t>
                    </w:r>
                  </w:p>
                </w:txbxContent>
              </v:textbox>
              <w10:wrap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CEB56" w14:textId="2097E79F" w:rsidR="0008350E" w:rsidRDefault="00D0169D">
    <w:pPr>
      <w:pStyle w:val="Voettekst"/>
    </w:pPr>
    <w:r>
      <w:rPr>
        <w:noProof/>
      </w:rPr>
      <mc:AlternateContent>
        <mc:Choice Requires="wps">
          <w:drawing>
            <wp:anchor distT="0" distB="0" distL="114300" distR="114300" simplePos="0" relativeHeight="251683840" behindDoc="0" locked="0" layoutInCell="1" allowOverlap="1" wp14:anchorId="5B8EC13F" wp14:editId="773634CF">
              <wp:simplePos x="0" y="0"/>
              <wp:positionH relativeFrom="column">
                <wp:posOffset>5989955</wp:posOffset>
              </wp:positionH>
              <wp:positionV relativeFrom="page">
                <wp:posOffset>7333615</wp:posOffset>
              </wp:positionV>
              <wp:extent cx="341630" cy="1961515"/>
              <wp:effectExtent l="0" t="0" r="1270" b="635"/>
              <wp:wrapNone/>
              <wp:docPr id="8" name="Tekstvak 8"/>
              <wp:cNvGraphicFramePr/>
              <a:graphic xmlns:a="http://schemas.openxmlformats.org/drawingml/2006/main">
                <a:graphicData uri="http://schemas.microsoft.com/office/word/2010/wordprocessingShape">
                  <wps:wsp>
                    <wps:cNvSpPr txBox="1"/>
                    <wps:spPr>
                      <a:xfrm>
                        <a:off x="0" y="0"/>
                        <a:ext cx="341630" cy="1961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8C5B9"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EC13F" id="_x0000_t202" coordsize="21600,21600" o:spt="202" path="m,l,21600r21600,l21600,xe">
              <v:stroke joinstyle="miter"/>
              <v:path gradientshapeok="t" o:connecttype="rect"/>
            </v:shapetype>
            <v:shape id="Tekstvak 8" o:spid="_x0000_s1036" type="#_x0000_t202" style="position:absolute;margin-left:471.65pt;margin-top:577.45pt;width:26.9pt;height:15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" fillcolor="white [3201]" stroked="f" strokeweight=".5pt">
              <v:textbox style="layout-flow:vertical;mso-layout-flow-alt:bottom-to-top">
                <w:txbxContent>
                  <w:p w14:paraId="6908C5B9"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v:textbox>
              <w10:wrap anchory="page"/>
            </v:shape>
          </w:pict>
        </mc:Fallback>
      </mc:AlternateContent>
    </w:r>
    <w:r w:rsidR="0008350E">
      <w:rPr>
        <w:noProof/>
      </w:rPr>
      <w:drawing>
        <wp:anchor distT="0" distB="0" distL="114300" distR="114300" simplePos="0" relativeHeight="251682816" behindDoc="1" locked="0" layoutInCell="1" allowOverlap="1" wp14:anchorId="0C2B6A11" wp14:editId="7890CD7D">
          <wp:simplePos x="0" y="0"/>
          <wp:positionH relativeFrom="column">
            <wp:posOffset>-850900</wp:posOffset>
          </wp:positionH>
          <wp:positionV relativeFrom="page">
            <wp:posOffset>9256395</wp:posOffset>
          </wp:positionV>
          <wp:extent cx="7228205" cy="554355"/>
          <wp:effectExtent l="0" t="0" r="0" b="0"/>
          <wp:wrapThrough wrapText="bothSides">
            <wp:wrapPolygon edited="0">
              <wp:start x="20835" y="742"/>
              <wp:lineTo x="228" y="8165"/>
              <wp:lineTo x="171" y="18557"/>
              <wp:lineTo x="20494" y="18557"/>
              <wp:lineTo x="20721" y="14103"/>
              <wp:lineTo x="21291" y="10392"/>
              <wp:lineTo x="21405" y="5938"/>
              <wp:lineTo x="21120" y="742"/>
              <wp:lineTo x="20835" y="742"/>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riefpapierOnder.png"/>
                  <pic:cNvPicPr/>
                </pic:nvPicPr>
                <pic:blipFill>
                  <a:blip r:embed="rId1">
                    <a:extLst>
                      <a:ext uri="{28A0092B-C50C-407E-A947-70E740481C1C}">
                        <a14:useLocalDpi xmlns:a14="http://schemas.microsoft.com/office/drawing/2010/main" val="0"/>
                      </a:ext>
                    </a:extLst>
                  </a:blip>
                  <a:stretch>
                    <a:fillRect/>
                  </a:stretch>
                </pic:blipFill>
                <pic:spPr>
                  <a:xfrm>
                    <a:off x="0" y="0"/>
                    <a:ext cx="7228205" cy="5543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E522E" w14:textId="77777777" w:rsidR="004B64A0" w:rsidRDefault="004B64A0">
      <w:pPr>
        <w:spacing w:after="0" w:line="240" w:lineRule="auto"/>
      </w:pPr>
      <w:r>
        <w:separator/>
      </w:r>
    </w:p>
  </w:footnote>
  <w:footnote w:type="continuationSeparator" w:id="0">
    <w:p w14:paraId="76736A95" w14:textId="77777777" w:rsidR="004B64A0" w:rsidRDefault="004B64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84B48" w14:textId="77777777" w:rsidR="00EF26AC" w:rsidRDefault="00386F87">
    <w:pPr>
      <w:pStyle w:val="Koptekst"/>
    </w:pPr>
    <w:r>
      <w:rPr>
        <w:noProof/>
      </w:rPr>
      <mc:AlternateContent>
        <mc:Choice Requires="wps">
          <w:drawing>
            <wp:anchor distT="0" distB="0" distL="114300" distR="114300" simplePos="0" relativeHeight="251675648" behindDoc="0" locked="0" layoutInCell="1" allowOverlap="1" wp14:anchorId="402EBC20" wp14:editId="5BF3F19D">
              <wp:simplePos x="0" y="0"/>
              <mc:AlternateContent>
                <mc:Choice Requires="wp14">
                  <wp:positionH relativeFrom="page">
                    <wp14:pctPosHOffset>3500</wp14:pctPosHOffset>
                  </wp:positionH>
                </mc:Choice>
                <mc:Fallback>
                  <wp:positionH relativeFrom="page">
                    <wp:posOffset>271780</wp:posOffset>
                  </wp:positionH>
                </mc:Fallback>
              </mc:AlternateContent>
              <wp:positionV relativeFrom="page">
                <wp:align>center</wp:align>
              </wp:positionV>
              <wp:extent cx="409575" cy="4526280"/>
              <wp:effectExtent l="0" t="0" r="0" b="0"/>
              <wp:wrapNone/>
              <wp:docPr id="22"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662820E8" w14:textId="77777777" w:rsidR="00EF26AC" w:rsidRDefault="005563CB">
                              <w:pPr>
                                <w:jc w:val="center"/>
                                <w:rPr>
                                  <w:color w:val="FFFFFF" w:themeColor="background1"/>
                                </w:rPr>
                              </w:pPr>
                              <w:r>
                                <w:rPr>
                                  <w:color w:val="FFFFFF" w:themeColor="background1"/>
                                </w:rPr>
                                <w:t>Hewlett-Packard Company</w:t>
                              </w:r>
                            </w:p>
                          </w:sdtContent>
                        </w:sdt>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402EBC20" id="_x0000_t202" coordsize="21600,21600" o:spt="202" path="m,l,21600r21600,l21600,xe">
              <v:stroke joinstyle="miter"/>
              <v:path gradientshapeok="t" o:connecttype="rect"/>
            </v:shapetype>
            <v:shape id="Tekstvak 3" o:spid="_x0000_s1026" type="#_x0000_t202" style="position:absolute;margin-left:0;margin-top:0;width:32.25pt;height:356.4pt;z-index:251675648;visibility:visible;mso-wrap-style:square;mso-width-percent:50;mso-height-percent:450;mso-left-percent:35;mso-wrap-distance-left:9pt;mso-wrap-distance-top:0;mso-wrap-distance-right:9pt;mso-wrap-distance-bottom:0;mso-position-horizontal-relative:page;mso-position-vertical:center;mso-position-vertical-relative:page;mso-width-percent:50;mso-height-percent:450;mso-left-percent:35;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" fillcolor="#675e47 [3215]" stroked="f" strokeweight=".5pt">
              <v:textbox style="layout-flow:vertical;mso-layout-flow-alt:bottom-to-top">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662820E8" w14:textId="77777777" w:rsidR="00EF26AC" w:rsidRDefault="005563CB">
                        <w:pPr>
                          <w:jc w:val="center"/>
                          <w:rPr>
                            <w:color w:val="FFFFFF" w:themeColor="background1"/>
                          </w:rPr>
                        </w:pPr>
                        <w:r>
                          <w:rPr>
                            <w:color w:val="FFFFFF" w:themeColor="background1"/>
                          </w:rPr>
                          <w:t>Hewlett-Packard Company</w:t>
                        </w:r>
                      </w:p>
                    </w:sdtContent>
                  </w:sdt>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3888F3A5" wp14:editId="78F7D216">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14"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09FBE6"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3888F3A5" id="Rechthoek 5" o:spid="_x0000_s1027"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" fillcolor="#a9a57c [3204]" stroked="f" strokeweight="2pt">
              <v:textbox>
                <w:txbxContent>
                  <w:p w14:paraId="4209FBE6"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73600" behindDoc="1" locked="0" layoutInCell="1" allowOverlap="1" wp14:anchorId="56438B54" wp14:editId="784500BC">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1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52BD3"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6438B54" id="Rechthoek 4" o:spid="_x0000_s1028"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" fillcolor="#675e47 [3215]" stroked="f" strokeweight="2pt">
              <v:textbox>
                <w:txbxContent>
                  <w:p w14:paraId="7F352BD3" w14:textId="77777777" w:rsidR="00EF26AC" w:rsidRDefault="00EF26AC">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B306B" w14:textId="77777777" w:rsidR="00613940" w:rsidRDefault="00613940" w:rsidP="00613940">
    <w:pPr>
      <w:pStyle w:val="Adresvangeadresseerde"/>
      <w:spacing w:after="0"/>
    </w:pPr>
    <w:r>
      <w:tab/>
      <w:t xml:space="preserve">      </w:t>
    </w:r>
  </w:p>
  <w:p w14:paraId="22CEE552" w14:textId="6B999FDE" w:rsidR="00613940" w:rsidRPr="007A3913" w:rsidRDefault="00613940" w:rsidP="00613940">
    <w:pPr>
      <w:pStyle w:val="Adresvangeadresseerde"/>
      <w:spacing w:after="0"/>
      <w:rPr>
        <w:rFonts w:ascii="Trebuchet MS" w:hAnsi="Trebuchet MS"/>
        <w:color w:val="00619B"/>
        <w:sz w:val="36"/>
        <w:szCs w:val="36"/>
      </w:rPr>
    </w:pPr>
    <w:r>
      <w:t xml:space="preserve">                     </w:t>
    </w:r>
    <w:r>
      <w:rPr>
        <w:rFonts w:ascii="Trebuchet MS" w:hAnsi="Trebuchet MS"/>
        <w:color w:val="00619B"/>
        <w:sz w:val="36"/>
        <w:szCs w:val="36"/>
      </w:rPr>
      <w:t>FACEBOOKPOSTS</w:t>
    </w:r>
  </w:p>
  <w:p w14:paraId="764045DD" w14:textId="76252AF2" w:rsidR="00613940" w:rsidRDefault="00613940" w:rsidP="00613940">
    <w:pPr>
      <w:spacing w:after="0" w:line="240" w:lineRule="auto"/>
      <w:rPr>
        <w:rFonts w:ascii="Trebuchet MS" w:hAnsi="Trebuchet MS"/>
        <w:sz w:val="18"/>
        <w:szCs w:val="18"/>
      </w:rPr>
    </w:pPr>
    <w:r>
      <w:rPr>
        <w:rFonts w:ascii="Trebuchet MS" w:hAnsi="Trebuchet MS"/>
        <w:b/>
        <w:sz w:val="18"/>
        <w:szCs w:val="18"/>
      </w:rPr>
      <w:t xml:space="preserve">                  </w:t>
    </w:r>
    <w:r w:rsidRPr="007A3913">
      <w:rPr>
        <w:rFonts w:ascii="Trebuchet MS" w:hAnsi="Trebuchet MS"/>
        <w:b/>
        <w:sz w:val="18"/>
        <w:szCs w:val="18"/>
      </w:rPr>
      <w:t xml:space="preserve">Afzender: </w:t>
    </w:r>
    <w:r w:rsidRPr="007A3913">
      <w:rPr>
        <w:rFonts w:ascii="Trebuchet MS" w:hAnsi="Trebuchet MS"/>
        <w:sz w:val="18"/>
        <w:szCs w:val="18"/>
      </w:rPr>
      <w:t>Logo Brugge-Oostende vzw</w:t>
    </w:r>
  </w:p>
  <w:p w14:paraId="1AC52FA4" w14:textId="77777777" w:rsidR="00613940" w:rsidRDefault="00613940" w:rsidP="00613940">
    <w:pPr>
      <w:spacing w:after="0" w:line="240" w:lineRule="auto"/>
      <w:rPr>
        <w:rFonts w:ascii="Trebuchet MS" w:hAnsi="Trebuchet MS"/>
        <w:sz w:val="18"/>
        <w:szCs w:val="18"/>
      </w:rPr>
    </w:pPr>
  </w:p>
  <w:p w14:paraId="7EC7CE9D" w14:textId="48195DB0" w:rsidR="00613940" w:rsidRDefault="00613940" w:rsidP="00613940">
    <w:pPr>
      <w:pStyle w:val="Koptekst"/>
      <w:tabs>
        <w:tab w:val="clear" w:pos="4320"/>
        <w:tab w:val="clear" w:pos="8640"/>
        <w:tab w:val="left" w:pos="3240"/>
      </w:tab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9EFCABDA"/>
    <w:lvl w:ilvl="0">
      <w:start w:val="1"/>
      <w:numFmt w:val="bullet"/>
      <w:pStyle w:val="Lijstopsomteken5"/>
      <w:lvlText w:val="○"/>
      <w:lvlJc w:val="left"/>
      <w:pPr>
        <w:ind w:left="1800" w:hanging="360"/>
      </w:pPr>
      <w:rPr>
        <w:rFonts w:ascii="Monotype Corsiva" w:hAnsi="Monotype Corsiva" w:hint="default"/>
        <w:color w:val="D2CB6C" w:themeColor="accent3"/>
      </w:rPr>
    </w:lvl>
  </w:abstractNum>
  <w:abstractNum w:abstractNumId="1" w15:restartNumberingAfterBreak="0">
    <w:nsid w:val="FFFFFF81"/>
    <w:multiLevelType w:val="singleLevel"/>
    <w:tmpl w:val="9A8A1DFA"/>
    <w:lvl w:ilvl="0">
      <w:start w:val="1"/>
      <w:numFmt w:val="bullet"/>
      <w:pStyle w:val="Lijstopsomteken4"/>
      <w:lvlText w:val=""/>
      <w:lvlJc w:val="left"/>
      <w:pPr>
        <w:ind w:left="1440" w:hanging="360"/>
      </w:pPr>
      <w:rPr>
        <w:rFonts w:ascii="Symbol" w:hAnsi="Symbol" w:hint="default"/>
        <w:color w:val="D2CB6C" w:themeColor="accent3"/>
      </w:rPr>
    </w:lvl>
  </w:abstractNum>
  <w:abstractNum w:abstractNumId="2" w15:restartNumberingAfterBreak="0">
    <w:nsid w:val="FFFFFF82"/>
    <w:multiLevelType w:val="singleLevel"/>
    <w:tmpl w:val="6FB021B0"/>
    <w:lvl w:ilvl="0">
      <w:start w:val="1"/>
      <w:numFmt w:val="bullet"/>
      <w:pStyle w:val="Lijstopsomteken3"/>
      <w:lvlText w:val=""/>
      <w:lvlJc w:val="left"/>
      <w:pPr>
        <w:ind w:left="1080" w:hanging="360"/>
      </w:pPr>
      <w:rPr>
        <w:rFonts w:ascii="Symbol" w:hAnsi="Symbol" w:hint="default"/>
        <w:color w:val="A9A57C" w:themeColor="accent1"/>
      </w:rPr>
    </w:lvl>
  </w:abstractNum>
  <w:abstractNum w:abstractNumId="3" w15:restartNumberingAfterBreak="0">
    <w:nsid w:val="FFFFFF83"/>
    <w:multiLevelType w:val="singleLevel"/>
    <w:tmpl w:val="3EFA84BC"/>
    <w:lvl w:ilvl="0">
      <w:start w:val="1"/>
      <w:numFmt w:val="bullet"/>
      <w:pStyle w:val="Lijstopsomteken2"/>
      <w:lvlText w:val=""/>
      <w:lvlJc w:val="left"/>
      <w:pPr>
        <w:ind w:left="720" w:hanging="360"/>
      </w:pPr>
      <w:rPr>
        <w:rFonts w:ascii="Symbol" w:hAnsi="Symbol" w:hint="default"/>
        <w:color w:val="A9A57C" w:themeColor="accent1"/>
      </w:rPr>
    </w:lvl>
  </w:abstractNum>
  <w:abstractNum w:abstractNumId="4" w15:restartNumberingAfterBreak="0">
    <w:nsid w:val="FFFFFF89"/>
    <w:multiLevelType w:val="singleLevel"/>
    <w:tmpl w:val="3932A106"/>
    <w:lvl w:ilvl="0">
      <w:start w:val="1"/>
      <w:numFmt w:val="bullet"/>
      <w:pStyle w:val="Lijstopsomteken"/>
      <w:lvlText w:val=""/>
      <w:lvlJc w:val="left"/>
      <w:pPr>
        <w:ind w:left="360" w:hanging="360"/>
      </w:pPr>
      <w:rPr>
        <w:rFonts w:ascii="Symbol" w:hAnsi="Symbol" w:hint="default"/>
        <w:color w:val="A9A57C" w:themeColor="accent1"/>
      </w:rPr>
    </w:lvl>
  </w:abstractNum>
  <w:abstractNum w:abstractNumId="5" w15:restartNumberingAfterBreak="0">
    <w:nsid w:val="4B6F2338"/>
    <w:multiLevelType w:val="hybridMultilevel"/>
    <w:tmpl w:val="9B9AF8C8"/>
    <w:lvl w:ilvl="0" w:tplc="A312714E">
      <w:start w:val="1"/>
      <w:numFmt w:val="bullet"/>
      <w:pStyle w:val="Opsomming"/>
      <w:lvlText w:val=""/>
      <w:lvlJc w:val="left"/>
      <w:pPr>
        <w:ind w:left="720" w:hanging="360"/>
      </w:pPr>
      <w:rPr>
        <w:rFonts w:ascii="Wingdings 2" w:hAnsi="Wingdings 2" w:hint="default"/>
        <w:color w:val="00679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C2B308A"/>
    <w:multiLevelType w:val="hybridMultilevel"/>
    <w:tmpl w:val="70B2DF1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74CB5A10"/>
    <w:multiLevelType w:val="hybridMultilevel"/>
    <w:tmpl w:val="0BF28C96"/>
    <w:lvl w:ilvl="0" w:tplc="B0B6D02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5"/>
  </w:num>
  <w:num w:numId="7">
    <w:abstractNumId w:val="7"/>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GrammaticalErrors/>
  <w:defaultTabStop w:val="720"/>
  <w:hyphenationZone w:val="425"/>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609"/>
    <w:rsid w:val="00014555"/>
    <w:rsid w:val="00051532"/>
    <w:rsid w:val="0008350E"/>
    <w:rsid w:val="0009158E"/>
    <w:rsid w:val="00093209"/>
    <w:rsid w:val="000A4095"/>
    <w:rsid w:val="000B5401"/>
    <w:rsid w:val="000C6D1F"/>
    <w:rsid w:val="000E1A4D"/>
    <w:rsid w:val="000E72B8"/>
    <w:rsid w:val="00113804"/>
    <w:rsid w:val="0013311C"/>
    <w:rsid w:val="00147356"/>
    <w:rsid w:val="00181BD7"/>
    <w:rsid w:val="00194E1C"/>
    <w:rsid w:val="001B6799"/>
    <w:rsid w:val="001B71EA"/>
    <w:rsid w:val="001D1660"/>
    <w:rsid w:val="001E30F1"/>
    <w:rsid w:val="001E585D"/>
    <w:rsid w:val="00206993"/>
    <w:rsid w:val="0022431D"/>
    <w:rsid w:val="0023299A"/>
    <w:rsid w:val="00243AF4"/>
    <w:rsid w:val="00260694"/>
    <w:rsid w:val="0029583B"/>
    <w:rsid w:val="002C30E6"/>
    <w:rsid w:val="002C3DD0"/>
    <w:rsid w:val="00304699"/>
    <w:rsid w:val="00305E18"/>
    <w:rsid w:val="0034207A"/>
    <w:rsid w:val="003503E8"/>
    <w:rsid w:val="00367E7F"/>
    <w:rsid w:val="00372FC1"/>
    <w:rsid w:val="00385A90"/>
    <w:rsid w:val="00386F87"/>
    <w:rsid w:val="003B3626"/>
    <w:rsid w:val="003B7965"/>
    <w:rsid w:val="003C6C1B"/>
    <w:rsid w:val="003D4A13"/>
    <w:rsid w:val="003D5152"/>
    <w:rsid w:val="003F7AF7"/>
    <w:rsid w:val="00402414"/>
    <w:rsid w:val="00464C7C"/>
    <w:rsid w:val="00484014"/>
    <w:rsid w:val="00490C85"/>
    <w:rsid w:val="00496F28"/>
    <w:rsid w:val="004B21E4"/>
    <w:rsid w:val="004B2537"/>
    <w:rsid w:val="004B64A0"/>
    <w:rsid w:val="004C5AC4"/>
    <w:rsid w:val="004D39C9"/>
    <w:rsid w:val="00504A4A"/>
    <w:rsid w:val="00505EA3"/>
    <w:rsid w:val="0052129E"/>
    <w:rsid w:val="00534848"/>
    <w:rsid w:val="00543403"/>
    <w:rsid w:val="00551A91"/>
    <w:rsid w:val="005563CB"/>
    <w:rsid w:val="00561193"/>
    <w:rsid w:val="00562751"/>
    <w:rsid w:val="00567895"/>
    <w:rsid w:val="005C2449"/>
    <w:rsid w:val="005E7301"/>
    <w:rsid w:val="005F335D"/>
    <w:rsid w:val="006015FC"/>
    <w:rsid w:val="00604EBE"/>
    <w:rsid w:val="00613940"/>
    <w:rsid w:val="0062164C"/>
    <w:rsid w:val="00634EEF"/>
    <w:rsid w:val="006540A8"/>
    <w:rsid w:val="006567F3"/>
    <w:rsid w:val="00666786"/>
    <w:rsid w:val="0066679D"/>
    <w:rsid w:val="00674B1B"/>
    <w:rsid w:val="006C16F4"/>
    <w:rsid w:val="006C7266"/>
    <w:rsid w:val="006E608A"/>
    <w:rsid w:val="006E79C0"/>
    <w:rsid w:val="00723133"/>
    <w:rsid w:val="00734756"/>
    <w:rsid w:val="0073759F"/>
    <w:rsid w:val="007576A0"/>
    <w:rsid w:val="007642E0"/>
    <w:rsid w:val="00773E91"/>
    <w:rsid w:val="00793FE4"/>
    <w:rsid w:val="007A3913"/>
    <w:rsid w:val="007A6184"/>
    <w:rsid w:val="007B0FC4"/>
    <w:rsid w:val="007B6261"/>
    <w:rsid w:val="007C5961"/>
    <w:rsid w:val="007C5A88"/>
    <w:rsid w:val="007E47B8"/>
    <w:rsid w:val="007F5B94"/>
    <w:rsid w:val="00807F01"/>
    <w:rsid w:val="00822C8E"/>
    <w:rsid w:val="00830B46"/>
    <w:rsid w:val="00836379"/>
    <w:rsid w:val="00837DF5"/>
    <w:rsid w:val="00845591"/>
    <w:rsid w:val="00845A7A"/>
    <w:rsid w:val="00853D85"/>
    <w:rsid w:val="008679FD"/>
    <w:rsid w:val="00870286"/>
    <w:rsid w:val="00873B87"/>
    <w:rsid w:val="00885E54"/>
    <w:rsid w:val="008911B9"/>
    <w:rsid w:val="008A2C8D"/>
    <w:rsid w:val="008B4FFA"/>
    <w:rsid w:val="008C6035"/>
    <w:rsid w:val="00911D63"/>
    <w:rsid w:val="00925E39"/>
    <w:rsid w:val="00957805"/>
    <w:rsid w:val="00966FDE"/>
    <w:rsid w:val="009B026D"/>
    <w:rsid w:val="009C3D47"/>
    <w:rsid w:val="009D0BEF"/>
    <w:rsid w:val="009E39E4"/>
    <w:rsid w:val="009E63B6"/>
    <w:rsid w:val="009F139E"/>
    <w:rsid w:val="00A05808"/>
    <w:rsid w:val="00A44815"/>
    <w:rsid w:val="00A46EDA"/>
    <w:rsid w:val="00A501D1"/>
    <w:rsid w:val="00A5557A"/>
    <w:rsid w:val="00A67758"/>
    <w:rsid w:val="00A71C59"/>
    <w:rsid w:val="00A71DE9"/>
    <w:rsid w:val="00A75FEB"/>
    <w:rsid w:val="00A869DE"/>
    <w:rsid w:val="00A87048"/>
    <w:rsid w:val="00AA38B6"/>
    <w:rsid w:val="00AA3EBC"/>
    <w:rsid w:val="00AB11B5"/>
    <w:rsid w:val="00AB214A"/>
    <w:rsid w:val="00AE4592"/>
    <w:rsid w:val="00B0787C"/>
    <w:rsid w:val="00B2378C"/>
    <w:rsid w:val="00B31B86"/>
    <w:rsid w:val="00B32609"/>
    <w:rsid w:val="00B461B1"/>
    <w:rsid w:val="00B85790"/>
    <w:rsid w:val="00B939DA"/>
    <w:rsid w:val="00BA4A0B"/>
    <w:rsid w:val="00BC301E"/>
    <w:rsid w:val="00BC4A24"/>
    <w:rsid w:val="00BE2A38"/>
    <w:rsid w:val="00BE6C74"/>
    <w:rsid w:val="00BF7C97"/>
    <w:rsid w:val="00C17915"/>
    <w:rsid w:val="00C434F3"/>
    <w:rsid w:val="00C4432E"/>
    <w:rsid w:val="00C47D0D"/>
    <w:rsid w:val="00C7083D"/>
    <w:rsid w:val="00C8355A"/>
    <w:rsid w:val="00C872BF"/>
    <w:rsid w:val="00C905DD"/>
    <w:rsid w:val="00C94D1F"/>
    <w:rsid w:val="00CB7B00"/>
    <w:rsid w:val="00CC1838"/>
    <w:rsid w:val="00CE17AD"/>
    <w:rsid w:val="00CE39F5"/>
    <w:rsid w:val="00CF7639"/>
    <w:rsid w:val="00D0169D"/>
    <w:rsid w:val="00D14359"/>
    <w:rsid w:val="00D21F67"/>
    <w:rsid w:val="00D277FE"/>
    <w:rsid w:val="00D449D0"/>
    <w:rsid w:val="00D7458A"/>
    <w:rsid w:val="00D801DB"/>
    <w:rsid w:val="00D840D9"/>
    <w:rsid w:val="00D84BD7"/>
    <w:rsid w:val="00DB3FFA"/>
    <w:rsid w:val="00DC285C"/>
    <w:rsid w:val="00DC492B"/>
    <w:rsid w:val="00DF5311"/>
    <w:rsid w:val="00DF6922"/>
    <w:rsid w:val="00DF7270"/>
    <w:rsid w:val="00E1788E"/>
    <w:rsid w:val="00E25DFA"/>
    <w:rsid w:val="00E30184"/>
    <w:rsid w:val="00E51717"/>
    <w:rsid w:val="00E56F56"/>
    <w:rsid w:val="00E71271"/>
    <w:rsid w:val="00E81E35"/>
    <w:rsid w:val="00E9128A"/>
    <w:rsid w:val="00E944C7"/>
    <w:rsid w:val="00EA001A"/>
    <w:rsid w:val="00EA296C"/>
    <w:rsid w:val="00EA665F"/>
    <w:rsid w:val="00EB0BCB"/>
    <w:rsid w:val="00EF26AC"/>
    <w:rsid w:val="00F37191"/>
    <w:rsid w:val="00F71C6D"/>
    <w:rsid w:val="00F77806"/>
    <w:rsid w:val="00F900F3"/>
    <w:rsid w:val="00FA0265"/>
    <w:rsid w:val="00FA322F"/>
    <w:rsid w:val="00FD568C"/>
    <w:rsid w:val="00FE16B7"/>
    <w:rsid w:val="00FF4B11"/>
    <w:rsid w:val="00FF6AAE"/>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FFFD682"/>
  <w15:docId w15:val="{BEB23E41-B469-4D55-8F2A-8A2C66E9E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64" w:lineRule="auto"/>
    </w:pPr>
    <w:rPr>
      <w:sz w:val="21"/>
    </w:rPr>
  </w:style>
  <w:style w:type="paragraph" w:styleId="Kop1">
    <w:name w:val="heading 1"/>
    <w:basedOn w:val="Standaard"/>
    <w:next w:val="Standaard"/>
    <w:link w:val="Kop1Char"/>
    <w:qFormat/>
    <w:rsid w:val="000E1A4D"/>
    <w:pPr>
      <w:outlineLvl w:val="0"/>
    </w:pPr>
    <w:rPr>
      <w:rFonts w:ascii="Trebuchet MS" w:hAnsi="Trebuchet MS"/>
      <w:color w:val="00619B"/>
      <w:sz w:val="28"/>
      <w:szCs w:val="28"/>
    </w:rPr>
  </w:style>
  <w:style w:type="paragraph" w:styleId="Kop2">
    <w:name w:val="heading 2"/>
    <w:basedOn w:val="Standaard"/>
    <w:next w:val="Standaard"/>
    <w:link w:val="Kop2Char"/>
    <w:unhideWhenUsed/>
    <w:qFormat/>
    <w:rsid w:val="000E1A4D"/>
    <w:pPr>
      <w:shd w:val="clear" w:color="auto" w:fill="FFFFFF"/>
      <w:spacing w:after="48" w:line="240" w:lineRule="auto"/>
      <w:textAlignment w:val="baseline"/>
      <w:outlineLvl w:val="1"/>
    </w:pPr>
    <w:rPr>
      <w:rFonts w:ascii="Trebuchet MS" w:eastAsia="Times New Roman" w:hAnsi="Trebuchet MS" w:cs="Times New Roman"/>
      <w:color w:val="00679F"/>
      <w:kern w:val="36"/>
      <w:sz w:val="20"/>
      <w:szCs w:val="20"/>
    </w:rPr>
  </w:style>
  <w:style w:type="paragraph" w:styleId="Kop3">
    <w:name w:val="heading 3"/>
    <w:basedOn w:val="Standaard"/>
    <w:next w:val="Standaard"/>
    <w:link w:val="Kop3Char"/>
    <w:uiPriority w:val="9"/>
    <w:unhideWhenUsed/>
    <w:qFormat/>
    <w:rsid w:val="00925E39"/>
    <w:pPr>
      <w:pBdr>
        <w:bottom w:val="single" w:sz="4" w:space="1" w:color="auto"/>
      </w:pBdr>
      <w:tabs>
        <w:tab w:val="left" w:pos="220"/>
        <w:tab w:val="left" w:pos="720"/>
      </w:tabs>
      <w:autoSpaceDE w:val="0"/>
      <w:autoSpaceDN w:val="0"/>
      <w:adjustRightInd w:val="0"/>
      <w:spacing w:after="60" w:line="240" w:lineRule="auto"/>
      <w:outlineLvl w:val="2"/>
    </w:pPr>
    <w:rPr>
      <w:rFonts w:ascii="Trebuchet MS" w:eastAsia="Times New Roman" w:hAnsi="Trebuchet MS" w:cs="Calibri"/>
      <w:b/>
      <w:lang w:val="nl-NL"/>
    </w:rPr>
  </w:style>
  <w:style w:type="paragraph" w:styleId="Kop4">
    <w:name w:val="heading 4"/>
    <w:basedOn w:val="Standaard"/>
    <w:next w:val="Standaard"/>
    <w:link w:val="Kop4Char"/>
    <w:uiPriority w:val="9"/>
    <w:unhideWhenUsed/>
    <w:qFormat/>
    <w:rsid w:val="00925E39"/>
    <w:pPr>
      <w:tabs>
        <w:tab w:val="left" w:pos="220"/>
        <w:tab w:val="left" w:pos="720"/>
      </w:tabs>
      <w:autoSpaceDE w:val="0"/>
      <w:autoSpaceDN w:val="0"/>
      <w:adjustRightInd w:val="0"/>
      <w:spacing w:after="60" w:line="240" w:lineRule="auto"/>
      <w:outlineLvl w:val="3"/>
    </w:pPr>
    <w:rPr>
      <w:rFonts w:ascii="Trebuchet MS" w:eastAsia="Times New Roman" w:hAnsi="Trebuchet MS" w:cs="Calibri"/>
      <w:b/>
      <w:lang w:val="nl-NL"/>
    </w:rPr>
  </w:style>
  <w:style w:type="paragraph" w:styleId="Kop5">
    <w:name w:val="heading 5"/>
    <w:basedOn w:val="Standaard"/>
    <w:next w:val="Standaard"/>
    <w:link w:val="Kop5Char"/>
    <w:uiPriority w:val="9"/>
    <w:semiHidden/>
    <w:unhideWhenUsed/>
    <w:qFormat/>
    <w:pPr>
      <w:keepNext/>
      <w:keepLines/>
      <w:spacing w:before="200" w:after="0"/>
      <w:outlineLvl w:val="4"/>
    </w:pPr>
    <w:rPr>
      <w:rFonts w:asciiTheme="majorHAnsi" w:eastAsiaTheme="majorEastAsia" w:hAnsiTheme="majorHAnsi" w:cstheme="majorBidi"/>
      <w:color w:val="A9A57C" w:themeColor="accent1"/>
      <w:sz w:val="22"/>
    </w:rPr>
  </w:style>
  <w:style w:type="paragraph" w:styleId="Kop6">
    <w:name w:val="heading 6"/>
    <w:basedOn w:val="Standaard"/>
    <w:next w:val="Standaard"/>
    <w:link w:val="Kop6Char"/>
    <w:uiPriority w:val="9"/>
    <w:semiHidden/>
    <w:unhideWhenUsed/>
    <w:qFormat/>
    <w:pPr>
      <w:keepNext/>
      <w:keepLines/>
      <w:spacing w:before="200" w:after="0"/>
      <w:outlineLvl w:val="5"/>
    </w:pPr>
    <w:rPr>
      <w:rFonts w:asciiTheme="majorHAnsi" w:eastAsiaTheme="majorEastAsia" w:hAnsiTheme="majorHAnsi" w:cstheme="majorBidi"/>
      <w:i/>
      <w:iCs/>
      <w:color w:val="A9A57C" w:themeColor="accent1"/>
      <w:sz w:val="22"/>
    </w:rPr>
  </w:style>
  <w:style w:type="paragraph" w:styleId="Kop7">
    <w:name w:val="heading 7"/>
    <w:basedOn w:val="Standaard"/>
    <w:next w:val="Standaard"/>
    <w:link w:val="Kop7Char"/>
    <w:uiPriority w:val="9"/>
    <w:semiHidden/>
    <w:unhideWhenUsed/>
    <w:qFormat/>
    <w:pPr>
      <w:keepNext/>
      <w:keepLines/>
      <w:spacing w:before="200" w:after="0"/>
      <w:outlineLvl w:val="6"/>
    </w:pPr>
    <w:rPr>
      <w:rFonts w:asciiTheme="majorHAnsi" w:eastAsiaTheme="majorEastAsia" w:hAnsiTheme="majorHAnsi" w:cstheme="majorBidi"/>
      <w:i/>
      <w:iCs/>
      <w:color w:val="2F2B20" w:themeColor="text1"/>
      <w:sz w:val="22"/>
    </w:rPr>
  </w:style>
  <w:style w:type="paragraph" w:styleId="Kop8">
    <w:name w:val="heading 8"/>
    <w:basedOn w:val="Standaard"/>
    <w:next w:val="Standaard"/>
    <w:link w:val="Kop8Char"/>
    <w:uiPriority w:val="9"/>
    <w:semiHidden/>
    <w:unhideWhenUsed/>
    <w:qFormat/>
    <w:pPr>
      <w:keepNext/>
      <w:keepLines/>
      <w:spacing w:before="200" w:after="0"/>
      <w:outlineLvl w:val="7"/>
    </w:pPr>
    <w:rPr>
      <w:rFonts w:asciiTheme="majorHAnsi" w:eastAsiaTheme="majorEastAsia" w:hAnsiTheme="majorHAnsi" w:cstheme="majorBidi"/>
      <w:color w:val="2F2B20" w:themeColor="text1"/>
      <w:sz w:val="20"/>
      <w:szCs w:val="20"/>
    </w:rPr>
  </w:style>
  <w:style w:type="paragraph" w:styleId="Kop9">
    <w:name w:val="heading 9"/>
    <w:basedOn w:val="Standaard"/>
    <w:next w:val="Standaard"/>
    <w:link w:val="Kop9Char"/>
    <w:uiPriority w:val="9"/>
    <w:semiHidden/>
    <w:unhideWhenUsed/>
    <w:qFormat/>
    <w:pPr>
      <w:keepNext/>
      <w:keepLines/>
      <w:spacing w:before="200" w:after="0"/>
      <w:outlineLvl w:val="8"/>
    </w:pPr>
    <w:rPr>
      <w:rFonts w:asciiTheme="majorHAnsi" w:eastAsiaTheme="majorEastAsia" w:hAnsiTheme="majorHAnsi" w:cstheme="majorBidi"/>
      <w:i/>
      <w:iCs/>
      <w:color w:val="2F2B20" w:themeColor="text1"/>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E1A4D"/>
    <w:rPr>
      <w:rFonts w:ascii="Trebuchet MS" w:hAnsi="Trebuchet MS"/>
      <w:color w:val="00619B"/>
      <w:sz w:val="28"/>
      <w:szCs w:val="28"/>
    </w:rPr>
  </w:style>
  <w:style w:type="character" w:customStyle="1" w:styleId="Kop2Char">
    <w:name w:val="Kop 2 Char"/>
    <w:basedOn w:val="Standaardalinea-lettertype"/>
    <w:link w:val="Kop2"/>
    <w:rsid w:val="000E1A4D"/>
    <w:rPr>
      <w:rFonts w:ascii="Trebuchet MS" w:eastAsia="Times New Roman" w:hAnsi="Trebuchet MS" w:cs="Times New Roman"/>
      <w:color w:val="00679F"/>
      <w:kern w:val="36"/>
      <w:sz w:val="20"/>
      <w:szCs w:val="20"/>
      <w:shd w:val="clear" w:color="auto" w:fill="FFFFFF"/>
    </w:rPr>
  </w:style>
  <w:style w:type="character" w:customStyle="1" w:styleId="Kop3Char">
    <w:name w:val="Kop 3 Char"/>
    <w:basedOn w:val="Standaardalinea-lettertype"/>
    <w:link w:val="Kop3"/>
    <w:uiPriority w:val="9"/>
    <w:rsid w:val="00925E39"/>
    <w:rPr>
      <w:rFonts w:ascii="Trebuchet MS" w:eastAsia="Times New Roman" w:hAnsi="Trebuchet MS" w:cs="Calibri"/>
      <w:b/>
      <w:sz w:val="21"/>
      <w:lang w:val="nl-NL"/>
    </w:rPr>
  </w:style>
  <w:style w:type="character" w:customStyle="1" w:styleId="Kop4Char">
    <w:name w:val="Kop 4 Char"/>
    <w:basedOn w:val="Standaardalinea-lettertype"/>
    <w:link w:val="Kop4"/>
    <w:uiPriority w:val="9"/>
    <w:rsid w:val="00925E39"/>
    <w:rPr>
      <w:rFonts w:ascii="Trebuchet MS" w:eastAsia="Times New Roman" w:hAnsi="Trebuchet MS" w:cs="Calibri"/>
      <w:b/>
      <w:sz w:val="21"/>
      <w:lang w:val="nl-NL"/>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000000"/>
    </w:rPr>
  </w:style>
  <w:style w:type="character" w:customStyle="1" w:styleId="Kop6Char">
    <w:name w:val="Kop 6 Char"/>
    <w:basedOn w:val="Standaardalinea-lettertype"/>
    <w:link w:val="Kop6"/>
    <w:uiPriority w:val="9"/>
    <w:semiHidden/>
    <w:rPr>
      <w:rFonts w:asciiTheme="majorHAnsi" w:eastAsiaTheme="majorEastAsia" w:hAnsiTheme="majorHAnsi" w:cstheme="majorBidi"/>
      <w:i/>
      <w:iCs/>
      <w:color w:val="000000"/>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000000"/>
    </w:rPr>
  </w:style>
  <w:style w:type="character" w:customStyle="1" w:styleId="Kop8Char">
    <w:name w:val="Kop 8 Char"/>
    <w:basedOn w:val="Standaardalinea-lettertype"/>
    <w:link w:val="Kop8"/>
    <w:uiPriority w:val="9"/>
    <w:semiHidden/>
    <w:rPr>
      <w:rFonts w:asciiTheme="majorHAnsi" w:eastAsiaTheme="majorEastAsia" w:hAnsiTheme="majorHAnsi" w:cstheme="majorBidi"/>
      <w:color w:val="000000"/>
      <w:sz w:val="20"/>
      <w:szCs w:val="20"/>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color w:val="000000"/>
      <w:sz w:val="20"/>
      <w:szCs w:val="20"/>
    </w:rPr>
  </w:style>
  <w:style w:type="character" w:styleId="Zwaar">
    <w:name w:val="Strong"/>
    <w:uiPriority w:val="22"/>
    <w:qFormat/>
    <w:rsid w:val="000E1A4D"/>
    <w:rPr>
      <w:rFonts w:ascii="Trebuchet MS" w:eastAsia="Times New Roman" w:hAnsi="Trebuchet MS" w:cs="Times New Roman"/>
      <w:color w:val="000000"/>
      <w:sz w:val="20"/>
      <w:szCs w:val="20"/>
    </w:rPr>
  </w:style>
  <w:style w:type="character" w:styleId="Nadruk">
    <w:name w:val="Emphasis"/>
    <w:basedOn w:val="Standaardalinea-lettertype"/>
    <w:uiPriority w:val="20"/>
    <w:qFormat/>
    <w:rPr>
      <w:i/>
      <w:iCs/>
      <w:color w:val="000000"/>
    </w:rPr>
  </w:style>
  <w:style w:type="character" w:customStyle="1" w:styleId="Tekenvoorintensievereferentie">
    <w:name w:val="Teken voor intensieve referentie"/>
    <w:basedOn w:val="Standaardalinea-lettertype"/>
    <w:uiPriority w:val="32"/>
    <w:rPr>
      <w:rFonts w:cs="Times New Roman"/>
      <w:b/>
      <w:color w:val="000000"/>
      <w:szCs w:val="20"/>
      <w:u w:val="single"/>
    </w:rPr>
  </w:style>
  <w:style w:type="character" w:customStyle="1" w:styleId="Tekensvoorsubtielereferentie">
    <w:name w:val="Tekens voor subtiele referentie"/>
    <w:basedOn w:val="Standaardalinea-lettertype"/>
    <w:uiPriority w:val="31"/>
    <w:rPr>
      <w:rFonts w:cs="Times New Roman"/>
      <w:color w:val="000000"/>
      <w:szCs w:val="20"/>
      <w:u w:val="single"/>
    </w:rPr>
  </w:style>
  <w:style w:type="character" w:customStyle="1" w:styleId="Tekensvoorboektitel">
    <w:name w:val="Tekens voor boektitel"/>
    <w:basedOn w:val="Standaardalinea-lettertype"/>
    <w:uiPriority w:val="33"/>
    <w:rPr>
      <w:rFonts w:asciiTheme="majorHAnsi" w:hAnsiTheme="majorHAnsi" w:cs="Times New Roman"/>
      <w:b/>
      <w:i/>
      <w:color w:val="000000"/>
      <w:szCs w:val="20"/>
    </w:rPr>
  </w:style>
  <w:style w:type="character" w:customStyle="1" w:styleId="Tekenvoorintensievenadruk">
    <w:name w:val="Teken voor intensieve nadruk"/>
    <w:basedOn w:val="Standaardalinea-lettertype"/>
    <w:uiPriority w:val="21"/>
    <w:rPr>
      <w:rFonts w:cs="Times New Roman"/>
      <w:b/>
      <w:i/>
      <w:color w:val="000000"/>
      <w:szCs w:val="20"/>
    </w:rPr>
  </w:style>
  <w:style w:type="character" w:customStyle="1" w:styleId="Tekensvoorsubtielenadruk">
    <w:name w:val="Tekens voor subtiele nadruk"/>
    <w:basedOn w:val="Standaardalinea-lettertype"/>
    <w:uiPriority w:val="19"/>
    <w:rPr>
      <w:rFonts w:cs="Times New Roman"/>
      <w:i/>
      <w:color w:val="000000"/>
      <w:szCs w:val="20"/>
    </w:rPr>
  </w:style>
  <w:style w:type="paragraph" w:styleId="Citaat">
    <w:name w:val="Quote"/>
    <w:basedOn w:val="Standaard"/>
    <w:next w:val="Standaard"/>
    <w:link w:val="CitaatChar"/>
    <w:uiPriority w:val="29"/>
    <w:qFormat/>
    <w:pPr>
      <w:spacing w:before="160" w:line="300" w:lineRule="auto"/>
      <w:ind w:left="144" w:right="144"/>
      <w:jc w:val="center"/>
    </w:pPr>
    <w:rPr>
      <w:rFonts w:asciiTheme="majorHAnsi" w:eastAsiaTheme="minorEastAsia" w:hAnsiTheme="majorHAnsi"/>
      <w:i/>
      <w:iCs/>
      <w:color w:val="A9A57C" w:themeColor="accent1"/>
      <w:sz w:val="24"/>
      <w14:ligatures w14:val="standard"/>
      <w14:numForm w14:val="oldStyle"/>
    </w:rPr>
  </w:style>
  <w:style w:type="character" w:customStyle="1" w:styleId="CitaatChar">
    <w:name w:val="Citaat Char"/>
    <w:basedOn w:val="Standaardalinea-lettertype"/>
    <w:link w:val="Citaat"/>
    <w:uiPriority w:val="29"/>
    <w:rPr>
      <w:rFonts w:asciiTheme="majorHAnsi" w:eastAsiaTheme="minorEastAsia" w:hAnsiTheme="majorHAnsi"/>
      <w:i/>
      <w:iCs/>
      <w:color w:val="000000"/>
      <w:sz w:val="24"/>
      <w14:ligatures w14:val="standard"/>
      <w14:numForm w14:val="oldStyle"/>
    </w:rPr>
  </w:style>
  <w:style w:type="paragraph" w:styleId="Duidelijkcitaat">
    <w:name w:val="Intense Quote"/>
    <w:basedOn w:val="Standaard"/>
    <w:next w:val="Standaard"/>
    <w:link w:val="DuidelijkcitaatChar"/>
    <w:uiPriority w:val="30"/>
    <w:qFormat/>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table" w:styleId="Tabelraster">
    <w:name w:val="Table Grid"/>
    <w:basedOn w:val="Standaardtabel"/>
    <w:uiPriority w:val="1"/>
    <w:pPr>
      <w:spacing w:after="0" w:line="240" w:lineRule="auto"/>
    </w:pPr>
    <w:tblPr>
      <w:tblBorders>
        <w:top w:val="single" w:sz="4" w:space="0" w:color="2F2B20" w:themeColor="text1"/>
        <w:left w:val="single" w:sz="4" w:space="0" w:color="2F2B20" w:themeColor="text1"/>
        <w:bottom w:val="single" w:sz="4" w:space="0" w:color="2F2B20" w:themeColor="text1"/>
        <w:right w:val="single" w:sz="4" w:space="0" w:color="2F2B20" w:themeColor="text1"/>
        <w:insideH w:val="single" w:sz="4" w:space="0" w:color="2F2B20" w:themeColor="text1"/>
        <w:insideV w:val="single" w:sz="4" w:space="0" w:color="2F2B20" w:themeColor="text1"/>
      </w:tblBorders>
    </w:tblPr>
  </w:style>
  <w:style w:type="paragraph" w:styleId="Koptekst">
    <w:name w:val="header"/>
    <w:basedOn w:val="Standaard"/>
    <w:link w:val="KoptekstChar"/>
    <w:uiPriority w:val="99"/>
    <w:unhideWhenUsed/>
    <w:pPr>
      <w:tabs>
        <w:tab w:val="center" w:pos="4320"/>
        <w:tab w:val="right" w:pos="8640"/>
      </w:tabs>
    </w:pPr>
  </w:style>
  <w:style w:type="character" w:customStyle="1" w:styleId="KoptekstChar">
    <w:name w:val="Koptekst Char"/>
    <w:basedOn w:val="Standaardalinea-lettertype"/>
    <w:link w:val="Koptekst"/>
    <w:uiPriority w:val="99"/>
    <w:rPr>
      <w:rFonts w:cs="Times New Roman"/>
      <w:color w:val="000000"/>
      <w:szCs w:val="20"/>
    </w:rPr>
  </w:style>
  <w:style w:type="paragraph" w:styleId="Voettekst">
    <w:name w:val="footer"/>
    <w:basedOn w:val="Standaard"/>
    <w:link w:val="VoettekstChar"/>
    <w:uiPriority w:val="99"/>
    <w:unhideWhenUsed/>
    <w:pPr>
      <w:tabs>
        <w:tab w:val="center" w:pos="4320"/>
        <w:tab w:val="right" w:pos="8640"/>
      </w:tabs>
    </w:pPr>
  </w:style>
  <w:style w:type="character" w:customStyle="1" w:styleId="VoettekstChar">
    <w:name w:val="Voettekst Char"/>
    <w:basedOn w:val="Standaardalinea-lettertype"/>
    <w:link w:val="Voettekst"/>
    <w:uiPriority w:val="99"/>
    <w:rPr>
      <w:rFonts w:cs="Times New Roman"/>
      <w:color w:val="000000"/>
      <w:szCs w:val="20"/>
    </w:rPr>
  </w:style>
  <w:style w:type="paragraph" w:styleId="Ballontekst">
    <w:name w:val="Balloon Text"/>
    <w:basedOn w:val="Standaard"/>
    <w:link w:val="BallontekstChar"/>
    <w:uiPriority w:val="99"/>
    <w:semiHidden/>
    <w:unhideWhenUsed/>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color w:val="000000"/>
      <w:sz w:val="16"/>
      <w:szCs w:val="16"/>
    </w:rPr>
  </w:style>
  <w:style w:type="paragraph" w:styleId="Bijschrift">
    <w:name w:val="caption"/>
    <w:basedOn w:val="Standaard"/>
    <w:next w:val="Standaard"/>
    <w:uiPriority w:val="35"/>
    <w:unhideWhenUsed/>
    <w:qFormat/>
    <w:pPr>
      <w:spacing w:line="240" w:lineRule="auto"/>
    </w:pPr>
    <w:rPr>
      <w:rFonts w:eastAsiaTheme="minorEastAsia"/>
      <w:b/>
      <w:bCs/>
      <w:smallCaps/>
      <w:color w:val="675E47" w:themeColor="text2"/>
      <w:spacing w:val="6"/>
      <w:sz w:val="20"/>
      <w:szCs w:val="18"/>
    </w:rPr>
  </w:style>
  <w:style w:type="paragraph" w:styleId="Geenafstand">
    <w:name w:val="No Spacing"/>
    <w:link w:val="GeenafstandChar"/>
    <w:uiPriority w:val="1"/>
    <w:qFormat/>
    <w:pPr>
      <w:spacing w:after="0" w:line="240" w:lineRule="auto"/>
    </w:pPr>
  </w:style>
  <w:style w:type="paragraph" w:styleId="Bloktekst">
    <w:name w:val="Block Text"/>
    <w:aliases w:val="Ingesprongen blok"/>
    <w:uiPriority w:val="40"/>
    <w:pPr>
      <w:pBdr>
        <w:top w:val="single" w:sz="2" w:space="10" w:color="CBC9B0" w:themeColor="accent1" w:themeTint="99"/>
        <w:bottom w:val="single" w:sz="24" w:space="10" w:color="CBC9B0" w:themeColor="accent1" w:themeTint="99"/>
      </w:pBdr>
      <w:spacing w:after="280" w:line="240" w:lineRule="auto"/>
      <w:ind w:left="1440" w:right="1440"/>
      <w:jc w:val="both"/>
    </w:pPr>
    <w:rPr>
      <w:rFonts w:eastAsia="Times New Roman" w:cs="Times New Roman"/>
      <w:color w:val="FFFFFF" w:themeColor="background1"/>
      <w:sz w:val="28"/>
      <w:szCs w:val="28"/>
    </w:rPr>
  </w:style>
  <w:style w:type="paragraph" w:styleId="Lijstopsomteken">
    <w:name w:val="List Bullet"/>
    <w:basedOn w:val="Standaard"/>
    <w:uiPriority w:val="6"/>
    <w:unhideWhenUsed/>
    <w:pPr>
      <w:numPr>
        <w:numId w:val="1"/>
      </w:numPr>
      <w:spacing w:after="0"/>
      <w:contextualSpacing/>
    </w:pPr>
  </w:style>
  <w:style w:type="paragraph" w:styleId="Lijstopsomteken2">
    <w:name w:val="List Bullet 2"/>
    <w:basedOn w:val="Standaard"/>
    <w:uiPriority w:val="6"/>
    <w:unhideWhenUsed/>
    <w:pPr>
      <w:numPr>
        <w:numId w:val="2"/>
      </w:numPr>
      <w:spacing w:after="0"/>
    </w:pPr>
  </w:style>
  <w:style w:type="paragraph" w:styleId="Lijstopsomteken3">
    <w:name w:val="List Bullet 3"/>
    <w:basedOn w:val="Standaard"/>
    <w:uiPriority w:val="6"/>
    <w:unhideWhenUsed/>
    <w:pPr>
      <w:numPr>
        <w:numId w:val="3"/>
      </w:numPr>
      <w:spacing w:after="0"/>
    </w:pPr>
  </w:style>
  <w:style w:type="paragraph" w:styleId="Lijstopsomteken4">
    <w:name w:val="List Bullet 4"/>
    <w:basedOn w:val="Standaard"/>
    <w:uiPriority w:val="6"/>
    <w:unhideWhenUsed/>
    <w:pPr>
      <w:numPr>
        <w:numId w:val="4"/>
      </w:numPr>
      <w:spacing w:after="0"/>
    </w:pPr>
  </w:style>
  <w:style w:type="paragraph" w:styleId="Lijstopsomteken5">
    <w:name w:val="List Bullet 5"/>
    <w:basedOn w:val="Standaard"/>
    <w:uiPriority w:val="6"/>
    <w:unhideWhenUsed/>
    <w:pPr>
      <w:numPr>
        <w:numId w:val="5"/>
      </w:numPr>
      <w:spacing w:after="0"/>
    </w:pPr>
  </w:style>
  <w:style w:type="paragraph" w:styleId="Inhopg1">
    <w:name w:val="toc 1"/>
    <w:basedOn w:val="Standaard"/>
    <w:next w:val="Standaard"/>
    <w:autoRedefine/>
    <w:uiPriority w:val="99"/>
    <w:semiHidden/>
    <w:unhideWhenUsed/>
    <w:pPr>
      <w:tabs>
        <w:tab w:val="right" w:leader="dot" w:pos="8630"/>
      </w:tabs>
      <w:spacing w:after="40" w:line="240" w:lineRule="auto"/>
    </w:pPr>
    <w:rPr>
      <w:smallCaps/>
      <w:noProof/>
      <w:color w:val="9CBEBD" w:themeColor="accent2"/>
    </w:rPr>
  </w:style>
  <w:style w:type="paragraph" w:styleId="Inhopg2">
    <w:name w:val="toc 2"/>
    <w:basedOn w:val="Standaard"/>
    <w:next w:val="Standaard"/>
    <w:autoRedefine/>
    <w:uiPriority w:val="99"/>
    <w:semiHidden/>
    <w:unhideWhenUsed/>
    <w:pPr>
      <w:tabs>
        <w:tab w:val="right" w:leader="dot" w:pos="8630"/>
      </w:tabs>
      <w:spacing w:after="40" w:line="240" w:lineRule="auto"/>
      <w:ind w:left="216"/>
    </w:pPr>
    <w:rPr>
      <w:smallCaps/>
      <w:noProof/>
    </w:rPr>
  </w:style>
  <w:style w:type="paragraph" w:styleId="Inhopg3">
    <w:name w:val="toc 3"/>
    <w:basedOn w:val="Standaard"/>
    <w:next w:val="Standaard"/>
    <w:autoRedefine/>
    <w:uiPriority w:val="99"/>
    <w:semiHidden/>
    <w:unhideWhenUsed/>
    <w:pPr>
      <w:tabs>
        <w:tab w:val="right" w:leader="dot" w:pos="8630"/>
      </w:tabs>
      <w:spacing w:after="40" w:line="240" w:lineRule="auto"/>
      <w:ind w:left="446"/>
    </w:pPr>
    <w:rPr>
      <w:smallCaps/>
      <w:noProof/>
    </w:rPr>
  </w:style>
  <w:style w:type="paragraph" w:styleId="Inhopg4">
    <w:name w:val="toc 4"/>
    <w:basedOn w:val="Standaard"/>
    <w:next w:val="Standaard"/>
    <w:autoRedefine/>
    <w:uiPriority w:val="99"/>
    <w:semiHidden/>
    <w:unhideWhenUsed/>
    <w:pPr>
      <w:tabs>
        <w:tab w:val="right" w:leader="dot" w:pos="8630"/>
      </w:tabs>
      <w:spacing w:after="40" w:line="240" w:lineRule="auto"/>
      <w:ind w:left="662"/>
    </w:pPr>
    <w:rPr>
      <w:smallCaps/>
      <w:noProof/>
    </w:rPr>
  </w:style>
  <w:style w:type="paragraph" w:styleId="Inhopg5">
    <w:name w:val="toc 5"/>
    <w:basedOn w:val="Standaard"/>
    <w:next w:val="Standaard"/>
    <w:autoRedefine/>
    <w:uiPriority w:val="99"/>
    <w:semiHidden/>
    <w:unhideWhenUsed/>
    <w:pPr>
      <w:tabs>
        <w:tab w:val="right" w:leader="dot" w:pos="8630"/>
      </w:tabs>
      <w:spacing w:after="40" w:line="240" w:lineRule="auto"/>
      <w:ind w:left="878"/>
    </w:pPr>
    <w:rPr>
      <w:smallCaps/>
      <w:noProof/>
    </w:rPr>
  </w:style>
  <w:style w:type="paragraph" w:styleId="Inhopg6">
    <w:name w:val="toc 6"/>
    <w:basedOn w:val="Standaard"/>
    <w:next w:val="Standaard"/>
    <w:autoRedefine/>
    <w:uiPriority w:val="99"/>
    <w:semiHidden/>
    <w:unhideWhenUsed/>
    <w:pPr>
      <w:tabs>
        <w:tab w:val="right" w:leader="dot" w:pos="8630"/>
      </w:tabs>
      <w:spacing w:after="40" w:line="240" w:lineRule="auto"/>
      <w:ind w:left="1094"/>
    </w:pPr>
    <w:rPr>
      <w:smallCaps/>
      <w:noProof/>
    </w:rPr>
  </w:style>
  <w:style w:type="paragraph" w:styleId="Inhopg7">
    <w:name w:val="toc 7"/>
    <w:basedOn w:val="Standaard"/>
    <w:next w:val="Standaard"/>
    <w:autoRedefine/>
    <w:uiPriority w:val="99"/>
    <w:semiHidden/>
    <w:unhideWhenUsed/>
    <w:pPr>
      <w:tabs>
        <w:tab w:val="right" w:leader="dot" w:pos="8630"/>
      </w:tabs>
      <w:spacing w:after="40" w:line="240" w:lineRule="auto"/>
      <w:ind w:left="1325"/>
    </w:pPr>
    <w:rPr>
      <w:smallCaps/>
      <w:noProof/>
    </w:rPr>
  </w:style>
  <w:style w:type="paragraph" w:styleId="Inhopg8">
    <w:name w:val="toc 8"/>
    <w:basedOn w:val="Standaard"/>
    <w:next w:val="Standaard"/>
    <w:autoRedefine/>
    <w:uiPriority w:val="99"/>
    <w:semiHidden/>
    <w:unhideWhenUsed/>
    <w:pPr>
      <w:tabs>
        <w:tab w:val="right" w:leader="dot" w:pos="8630"/>
      </w:tabs>
      <w:spacing w:after="40" w:line="240" w:lineRule="auto"/>
      <w:ind w:left="1540"/>
    </w:pPr>
    <w:rPr>
      <w:smallCaps/>
      <w:noProof/>
    </w:rPr>
  </w:style>
  <w:style w:type="paragraph" w:styleId="Inhopg9">
    <w:name w:val="toc 9"/>
    <w:basedOn w:val="Standaard"/>
    <w:next w:val="Standaard"/>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Standaardalinea-lettertype"/>
    <w:uiPriority w:val="99"/>
    <w:unhideWhenUsed/>
    <w:rPr>
      <w:color w:val="000000"/>
      <w:u w:val="single"/>
    </w:rPr>
  </w:style>
  <w:style w:type="character" w:styleId="Titelvanboek">
    <w:name w:val="Book Title"/>
    <w:basedOn w:val="Standaardalinea-lettertype"/>
    <w:uiPriority w:val="33"/>
    <w:qFormat/>
    <w:rPr>
      <w:b/>
      <w:bCs/>
      <w:caps w:val="0"/>
      <w:smallCaps/>
      <w:spacing w:val="10"/>
    </w:rPr>
  </w:style>
  <w:style w:type="character" w:styleId="Intensievebenadrukking">
    <w:name w:val="Intense Emphasis"/>
    <w:basedOn w:val="Standaardalinea-lettertype"/>
    <w:uiPriority w:val="21"/>
    <w:qFormat/>
    <w:rPr>
      <w:b/>
      <w:bCs/>
      <w:i/>
      <w:iCs/>
      <w:color w:val="000000"/>
    </w:rPr>
  </w:style>
  <w:style w:type="character" w:styleId="Intensieveverwijzing">
    <w:name w:val="Intense Reference"/>
    <w:basedOn w:val="Standaardalinea-lettertype"/>
    <w:uiPriority w:val="32"/>
    <w:qFormat/>
    <w:rPr>
      <w:b/>
      <w:bCs/>
      <w:smallCaps/>
      <w:color w:val="000000"/>
      <w:spacing w:val="5"/>
      <w:u w:val="single"/>
    </w:rPr>
  </w:style>
  <w:style w:type="character" w:styleId="Subtielebenadrukking">
    <w:name w:val="Subtle Emphasis"/>
    <w:basedOn w:val="Standaardalinea-lettertype"/>
    <w:uiPriority w:val="19"/>
    <w:qFormat/>
    <w:rPr>
      <w:b w:val="0"/>
      <w:i/>
      <w:iCs/>
      <w:color w:val="000000"/>
    </w:rPr>
  </w:style>
  <w:style w:type="character" w:styleId="Subtieleverwijzing">
    <w:name w:val="Subtle Reference"/>
    <w:basedOn w:val="Standaardalinea-lettertype"/>
    <w:uiPriority w:val="31"/>
    <w:qFormat/>
    <w:rPr>
      <w:smallCaps/>
      <w:color w:val="000000"/>
      <w:u w:val="single"/>
    </w:rPr>
  </w:style>
  <w:style w:type="paragraph" w:styleId="Afsluiting">
    <w:name w:val="Closing"/>
    <w:basedOn w:val="Standaard"/>
    <w:link w:val="AfsluitingChar"/>
    <w:uiPriority w:val="5"/>
    <w:unhideWhenUsed/>
    <w:pPr>
      <w:spacing w:before="480" w:after="960"/>
      <w:contextualSpacing/>
    </w:pPr>
    <w:rPr>
      <w:b/>
      <w:color w:val="675E47" w:themeColor="text2"/>
    </w:rPr>
  </w:style>
  <w:style w:type="character" w:customStyle="1" w:styleId="AfsluitingChar">
    <w:name w:val="Afsluiting Char"/>
    <w:basedOn w:val="Standaardalinea-lettertype"/>
    <w:link w:val="Afsluiting"/>
    <w:uiPriority w:val="5"/>
    <w:rPr>
      <w:b/>
      <w:color w:val="000000"/>
      <w:sz w:val="21"/>
    </w:rPr>
  </w:style>
  <w:style w:type="paragraph" w:customStyle="1" w:styleId="Adresvangeadresseerde">
    <w:name w:val="Adres van geadresseerde"/>
    <w:basedOn w:val="Geenafstand"/>
    <w:uiPriority w:val="3"/>
    <w:qFormat/>
    <w:pPr>
      <w:spacing w:after="360"/>
      <w:contextualSpacing/>
    </w:pPr>
    <w:rPr>
      <w:color w:val="675E47" w:themeColor="text2"/>
      <w:sz w:val="21"/>
    </w:rPr>
  </w:style>
  <w:style w:type="paragraph" w:styleId="Aanhef">
    <w:name w:val="Salutation"/>
    <w:basedOn w:val="Geenafstand"/>
    <w:next w:val="Standaard"/>
    <w:link w:val="AanhefChar"/>
    <w:uiPriority w:val="4"/>
    <w:unhideWhenUsed/>
    <w:pPr>
      <w:spacing w:before="480" w:after="320"/>
      <w:contextualSpacing/>
    </w:pPr>
    <w:rPr>
      <w:b/>
      <w:color w:val="675E47" w:themeColor="text2"/>
      <w:sz w:val="21"/>
    </w:rPr>
  </w:style>
  <w:style w:type="character" w:customStyle="1" w:styleId="AanhefChar">
    <w:name w:val="Aanhef Char"/>
    <w:basedOn w:val="Standaardalinea-lettertype"/>
    <w:link w:val="Aanhef"/>
    <w:uiPriority w:val="4"/>
    <w:rPr>
      <w:b/>
      <w:color w:val="000000"/>
      <w:sz w:val="21"/>
    </w:rPr>
  </w:style>
  <w:style w:type="paragraph" w:customStyle="1" w:styleId="Adresvanafzender">
    <w:name w:val="Adres van afzender"/>
    <w:basedOn w:val="Geenafstand"/>
    <w:uiPriority w:val="2"/>
    <w:qFormat/>
    <w:pPr>
      <w:spacing w:after="360"/>
      <w:contextualSpacing/>
    </w:pPr>
  </w:style>
  <w:style w:type="paragraph" w:styleId="Ondertitel">
    <w:name w:val="Subtitle"/>
    <w:basedOn w:val="Standaard"/>
    <w:next w:val="Standaard"/>
    <w:link w:val="OndertitelChar"/>
    <w:uiPriority w:val="11"/>
    <w:qFormat/>
    <w:pPr>
      <w:numPr>
        <w:ilvl w:val="1"/>
      </w:numPr>
    </w:pPr>
    <w:rPr>
      <w:rFonts w:eastAsiaTheme="majorEastAsia" w:cstheme="majorBidi"/>
      <w:iCs/>
      <w:color w:val="675E47" w:themeColor="text2"/>
      <w:sz w:val="32"/>
      <w:szCs w:val="24"/>
    </w:rPr>
  </w:style>
  <w:style w:type="character" w:customStyle="1" w:styleId="OndertitelChar">
    <w:name w:val="Ondertitel Char"/>
    <w:basedOn w:val="Standaardalinea-lettertype"/>
    <w:link w:val="Ondertitel"/>
    <w:uiPriority w:val="11"/>
    <w:rPr>
      <w:rFonts w:eastAsiaTheme="majorEastAsia" w:cstheme="majorBidi"/>
      <w:iCs/>
      <w:color w:val="000000"/>
      <w:sz w:val="32"/>
      <w:szCs w:val="24"/>
    </w:rPr>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color w:val="675E47" w:themeColor="text2"/>
      <w:kern w:val="28"/>
      <w:sz w:val="80"/>
      <w:szCs w:val="52"/>
      <w14:ligatures w14:val="standard"/>
      <w14:numForm w14:val="oldStyle"/>
    </w:rPr>
  </w:style>
  <w:style w:type="character" w:customStyle="1" w:styleId="TitelChar">
    <w:name w:val="Titel Char"/>
    <w:basedOn w:val="Standaardalinea-lettertype"/>
    <w:link w:val="Titel"/>
    <w:uiPriority w:val="10"/>
    <w:rPr>
      <w:rFonts w:asciiTheme="majorHAnsi" w:eastAsiaTheme="majorEastAsia" w:hAnsiTheme="majorHAnsi" w:cstheme="majorBidi"/>
      <w:color w:val="000000"/>
      <w:kern w:val="28"/>
      <w:sz w:val="80"/>
      <w:szCs w:val="52"/>
      <w14:ligatures w14:val="standard"/>
      <w14:numForm w14:val="oldStyle"/>
    </w:rPr>
  </w:style>
  <w:style w:type="paragraph" w:styleId="Datum">
    <w:name w:val="Date"/>
    <w:basedOn w:val="Standaard"/>
    <w:next w:val="Standaard"/>
    <w:link w:val="DatumChar"/>
    <w:uiPriority w:val="99"/>
    <w:semiHidden/>
    <w:unhideWhenUsed/>
  </w:style>
  <w:style w:type="character" w:customStyle="1" w:styleId="DatumChar">
    <w:name w:val="Datum Char"/>
    <w:basedOn w:val="Standaardalinea-lettertype"/>
    <w:link w:val="Datum"/>
    <w:uiPriority w:val="99"/>
    <w:semiHidden/>
    <w:rPr>
      <w:rFonts w:cs="Times New Roman"/>
      <w:color w:val="000000"/>
      <w:szCs w:val="20"/>
    </w:rPr>
  </w:style>
  <w:style w:type="character" w:styleId="Tekstvantijdelijkeaanduiding">
    <w:name w:val="Placeholder Text"/>
    <w:basedOn w:val="Standaardalinea-lettertype"/>
    <w:uiPriority w:val="99"/>
    <w:unhideWhenUsed/>
    <w:rPr>
      <w:color w:val="808080"/>
    </w:rPr>
  </w:style>
  <w:style w:type="paragraph" w:styleId="Handtekening">
    <w:name w:val="Signature"/>
    <w:basedOn w:val="Standaard"/>
    <w:link w:val="HandtekeningChar"/>
    <w:uiPriority w:val="99"/>
    <w:unhideWhenUsed/>
    <w:pPr>
      <w:contextualSpacing/>
    </w:pPr>
  </w:style>
  <w:style w:type="character" w:customStyle="1" w:styleId="HandtekeningChar">
    <w:name w:val="Handtekening Char"/>
    <w:basedOn w:val="Standaardalinea-lettertype"/>
    <w:link w:val="Handtekening"/>
    <w:uiPriority w:val="99"/>
    <w:rPr>
      <w:rFonts w:cs="Times New Roman"/>
      <w:color w:val="000000"/>
      <w:szCs w:val="20"/>
    </w:rPr>
  </w:style>
  <w:style w:type="table" w:customStyle="1" w:styleId="Stijl6">
    <w:name w:val="Stijl 6"/>
    <w:basedOn w:val="Standaardtabel"/>
    <w:uiPriority w:val="26"/>
    <w:pPr>
      <w:spacing w:after="0" w:line="240" w:lineRule="auto"/>
    </w:pPr>
    <w:rPr>
      <w:rFonts w:eastAsia="Times New Roman" w:cs="Times New Roman"/>
      <w:color w:val="2F2B20" w:themeColor="text1"/>
    </w:rPr>
    <w:tblPr>
      <w:tblBorders>
        <w:top w:val="single" w:sz="4" w:space="0" w:color="A9A57C" w:themeColor="accent1"/>
        <w:left w:val="single" w:sz="4" w:space="0" w:color="A9A57C" w:themeColor="accent1"/>
        <w:bottom w:val="single" w:sz="4" w:space="0" w:color="A9A57C" w:themeColor="accent1"/>
        <w:right w:val="single" w:sz="4" w:space="0" w:color="A9A57C" w:themeColor="accent1"/>
        <w:insideH w:val="single" w:sz="4" w:space="0" w:color="FFFFFF" w:themeColor="background1"/>
        <w:insideV w:val="single" w:sz="4" w:space="0" w:color="FFFFFF" w:themeColor="background1"/>
      </w:tblBorders>
    </w:tblPr>
    <w:tcPr>
      <w:shd w:val="clear" w:color="auto" w:fill="EDECE4" w:themeFill="accent1" w:themeFillTint="33"/>
    </w:tcPr>
    <w:tblStylePr w:type="firstRow">
      <w:rPr>
        <w:b/>
        <w:bCs/>
        <w:color w:val="675E47" w:themeColor="text2"/>
      </w:rPr>
      <w:tblPr/>
      <w:tcPr>
        <w:shd w:val="clear" w:color="auto" w:fill="F6F6F2" w:themeFill="accent1" w:themeFillTint="19"/>
      </w:tcPr>
    </w:tblStylePr>
    <w:tblStylePr w:type="lastRow">
      <w:rPr>
        <w:b/>
        <w:bCs/>
        <w:color w:val="FFFFFF" w:themeColor="background1"/>
      </w:rPr>
      <w:tblPr/>
      <w:tcPr>
        <w:shd w:val="clear" w:color="auto" w:fill="A9A57C" w:themeFill="accent1"/>
      </w:tcPr>
    </w:tblStylePr>
    <w:tblStylePr w:type="firstCol">
      <w:rPr>
        <w:b/>
        <w:bCs/>
        <w:color w:val="675E47" w:themeColor="text2"/>
      </w:rPr>
    </w:tblStylePr>
    <w:tblStylePr w:type="lastCol">
      <w:rPr>
        <w:color w:val="2F2B20" w:themeColor="text1"/>
      </w:rPr>
    </w:tblStylePr>
  </w:style>
  <w:style w:type="paragraph" w:customStyle="1" w:styleId="Datumtekst">
    <w:name w:val="Datumtekst"/>
    <w:basedOn w:val="Standaard"/>
    <w:uiPriority w:val="35"/>
    <w:pPr>
      <w:spacing w:before="720"/>
      <w:contextualSpacing/>
    </w:pPr>
  </w:style>
  <w:style w:type="character" w:customStyle="1" w:styleId="GeenafstandChar">
    <w:name w:val="Geen afstand Char"/>
    <w:basedOn w:val="Standaardalinea-lettertype"/>
    <w:link w:val="Geenafstand"/>
    <w:uiPriority w:val="1"/>
  </w:style>
  <w:style w:type="paragraph" w:styleId="Lijstalinea">
    <w:name w:val="List Paragraph"/>
    <w:basedOn w:val="Standaard"/>
    <w:uiPriority w:val="34"/>
    <w:qFormat/>
    <w:pPr>
      <w:spacing w:line="240" w:lineRule="auto"/>
      <w:ind w:left="720" w:hanging="288"/>
      <w:contextualSpacing/>
    </w:pPr>
    <w:rPr>
      <w:color w:val="675E47" w:themeColor="text2"/>
    </w:rPr>
  </w:style>
  <w:style w:type="character" w:customStyle="1" w:styleId="DuidelijkcitaatChar">
    <w:name w:val="Duidelijk citaat Char"/>
    <w:basedOn w:val="Standaardalinea-lettertype"/>
    <w:link w:val="Duidelijkcitaat"/>
    <w:uiPriority w:val="30"/>
    <w:rPr>
      <w:rFonts w:eastAsiaTheme="minorEastAsia"/>
      <w:b/>
      <w:bCs/>
      <w:i/>
      <w:iCs/>
      <w:color w:val="000000"/>
      <w:sz w:val="21"/>
      <w:shd w:val="clear" w:color="auto" w:fill="A9A57C" w:themeFill="accent1"/>
      <w14:ligatures w14:val="standard"/>
      <w14:numForm w14:val="oldStyle"/>
    </w:rPr>
  </w:style>
  <w:style w:type="paragraph" w:styleId="Kopvaninhoudsopgave">
    <w:name w:val="TOC Heading"/>
    <w:basedOn w:val="Kop1"/>
    <w:next w:val="Standaard"/>
    <w:uiPriority w:val="39"/>
    <w:semiHidden/>
    <w:unhideWhenUsed/>
    <w:qFormat/>
    <w:pPr>
      <w:spacing w:before="480"/>
      <w:outlineLvl w:val="9"/>
    </w:pPr>
    <w:rPr>
      <w:b/>
      <w:color w:val="000000"/>
    </w:rPr>
  </w:style>
  <w:style w:type="paragraph" w:customStyle="1" w:styleId="Opsomming">
    <w:name w:val="Opsomming"/>
    <w:basedOn w:val="Lijstalinea"/>
    <w:qFormat/>
    <w:rsid w:val="000E1A4D"/>
    <w:pPr>
      <w:numPr>
        <w:numId w:val="6"/>
      </w:numPr>
      <w:shd w:val="clear" w:color="auto" w:fill="FFFFFF"/>
      <w:spacing w:after="48"/>
      <w:textAlignment w:val="baseline"/>
      <w:outlineLvl w:val="0"/>
    </w:pPr>
  </w:style>
  <w:style w:type="character" w:customStyle="1" w:styleId="xdtextbox1">
    <w:name w:val="xdtextbox1"/>
    <w:basedOn w:val="Standaardalinea-lettertype"/>
    <w:rsid w:val="00E25DFA"/>
    <w:rPr>
      <w:color w:val="auto"/>
      <w:bdr w:val="single" w:sz="8" w:space="1" w:color="DCDCDC" w:frame="1"/>
      <w:shd w:val="clear" w:color="auto" w:fill="FFFFFF"/>
    </w:rPr>
  </w:style>
  <w:style w:type="paragraph" w:customStyle="1" w:styleId="Titel1">
    <w:name w:val="Titel1"/>
    <w:basedOn w:val="Standaard"/>
    <w:rsid w:val="00837DF5"/>
    <w:pPr>
      <w:spacing w:after="0" w:line="240" w:lineRule="auto"/>
    </w:pPr>
    <w:rPr>
      <w:rFonts w:ascii="Arial" w:eastAsia="Times" w:hAnsi="Arial" w:cs="Times New Roman"/>
      <w:b/>
      <w:sz w:val="28"/>
      <w:szCs w:val="20"/>
      <w:lang w:val="nl-NL" w:eastAsia="nl-NL"/>
    </w:rPr>
  </w:style>
  <w:style w:type="paragraph" w:styleId="Normaalweb">
    <w:name w:val="Normal (Web)"/>
    <w:basedOn w:val="Standaard"/>
    <w:uiPriority w:val="99"/>
    <w:unhideWhenUsed/>
    <w:rsid w:val="00836379"/>
    <w:pPr>
      <w:spacing w:before="100" w:beforeAutospacing="1" w:after="100" w:afterAutospacing="1" w:line="240" w:lineRule="auto"/>
    </w:pPr>
    <w:rPr>
      <w:rFonts w:ascii="Times New Roman" w:eastAsia="Times New Roman" w:hAnsi="Times New Roman" w:cs="Times New Roman"/>
      <w:sz w:val="24"/>
      <w:szCs w:val="24"/>
    </w:rPr>
  </w:style>
  <w:style w:type="character" w:styleId="GevolgdeHyperlink">
    <w:name w:val="FollowedHyperlink"/>
    <w:basedOn w:val="Standaardalinea-lettertype"/>
    <w:uiPriority w:val="99"/>
    <w:semiHidden/>
    <w:unhideWhenUsed/>
    <w:rsid w:val="00E71271"/>
    <w:rPr>
      <w:color w:val="849A0A" w:themeColor="followedHyperlink"/>
      <w:u w:val="single"/>
    </w:rPr>
  </w:style>
  <w:style w:type="paragraph" w:customStyle="1" w:styleId="Standard">
    <w:name w:val="Standard"/>
    <w:rsid w:val="003B362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Verwijzingopmerking">
    <w:name w:val="annotation reference"/>
    <w:basedOn w:val="Standaardalinea-lettertype"/>
    <w:uiPriority w:val="99"/>
    <w:semiHidden/>
    <w:unhideWhenUsed/>
    <w:rsid w:val="0034207A"/>
    <w:rPr>
      <w:sz w:val="16"/>
      <w:szCs w:val="16"/>
    </w:rPr>
  </w:style>
  <w:style w:type="paragraph" w:styleId="Tekstopmerking">
    <w:name w:val="annotation text"/>
    <w:basedOn w:val="Standaard"/>
    <w:link w:val="TekstopmerkingChar"/>
    <w:uiPriority w:val="99"/>
    <w:semiHidden/>
    <w:unhideWhenUsed/>
    <w:rsid w:val="0034207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4207A"/>
    <w:rPr>
      <w:sz w:val="20"/>
      <w:szCs w:val="20"/>
    </w:rPr>
  </w:style>
  <w:style w:type="paragraph" w:styleId="Onderwerpvanopmerking">
    <w:name w:val="annotation subject"/>
    <w:basedOn w:val="Tekstopmerking"/>
    <w:next w:val="Tekstopmerking"/>
    <w:link w:val="OnderwerpvanopmerkingChar"/>
    <w:uiPriority w:val="99"/>
    <w:semiHidden/>
    <w:unhideWhenUsed/>
    <w:rsid w:val="0034207A"/>
    <w:rPr>
      <w:b/>
      <w:bCs/>
    </w:rPr>
  </w:style>
  <w:style w:type="character" w:customStyle="1" w:styleId="OnderwerpvanopmerkingChar">
    <w:name w:val="Onderwerp van opmerking Char"/>
    <w:basedOn w:val="TekstopmerkingChar"/>
    <w:link w:val="Onderwerpvanopmerking"/>
    <w:uiPriority w:val="99"/>
    <w:semiHidden/>
    <w:rsid w:val="0034207A"/>
    <w:rPr>
      <w:b/>
      <w:bCs/>
      <w:sz w:val="20"/>
      <w:szCs w:val="20"/>
    </w:rPr>
  </w:style>
  <w:style w:type="paragraph" w:styleId="Revisie">
    <w:name w:val="Revision"/>
    <w:hidden/>
    <w:uiPriority w:val="99"/>
    <w:semiHidden/>
    <w:rsid w:val="0034207A"/>
    <w:pPr>
      <w:spacing w:after="0" w:line="240" w:lineRule="auto"/>
    </w:pPr>
    <w:rPr>
      <w:sz w:val="21"/>
    </w:rPr>
  </w:style>
  <w:style w:type="paragraph" w:styleId="Plattetekst2">
    <w:name w:val="Body Text 2"/>
    <w:basedOn w:val="Standaard"/>
    <w:link w:val="Plattetekst2Char"/>
    <w:rsid w:val="000E1A4D"/>
    <w:pPr>
      <w:spacing w:after="120" w:line="480" w:lineRule="auto"/>
    </w:pPr>
    <w:rPr>
      <w:rFonts w:ascii="Lucida Sans Unicode" w:eastAsia="Times New Roman" w:hAnsi="Lucida Sans Unicode" w:cs="Times New Roman"/>
      <w:sz w:val="20"/>
      <w:szCs w:val="24"/>
      <w:lang w:val="nl-NL" w:eastAsia="nl-NL"/>
    </w:rPr>
  </w:style>
  <w:style w:type="character" w:customStyle="1" w:styleId="Plattetekst2Char">
    <w:name w:val="Platte tekst 2 Char"/>
    <w:basedOn w:val="Standaardalinea-lettertype"/>
    <w:link w:val="Plattetekst2"/>
    <w:rsid w:val="000E1A4D"/>
    <w:rPr>
      <w:rFonts w:ascii="Lucida Sans Unicode" w:eastAsia="Times New Roman" w:hAnsi="Lucida Sans Unicode" w:cs="Times New Roman"/>
      <w:sz w:val="20"/>
      <w:szCs w:val="24"/>
      <w:lang w:val="nl-NL" w:eastAsia="nl-NL"/>
    </w:rPr>
  </w:style>
  <w:style w:type="paragraph" w:customStyle="1" w:styleId="BasicParagraph">
    <w:name w:val="[Basic Paragraph]"/>
    <w:basedOn w:val="Standaard"/>
    <w:uiPriority w:val="99"/>
    <w:rsid w:val="00DF6922"/>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 w:type="table" w:customStyle="1" w:styleId="TableGrid">
    <w:name w:val="TableGrid"/>
    <w:rsid w:val="00E81E35"/>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9D0BEF"/>
    <w:pPr>
      <w:autoSpaceDE w:val="0"/>
      <w:autoSpaceDN w:val="0"/>
      <w:adjustRightInd w:val="0"/>
      <w:spacing w:after="0" w:line="240" w:lineRule="auto"/>
    </w:pPr>
    <w:rPr>
      <w:rFonts w:ascii="Lucida Sans Unicode" w:eastAsia="Times New Roman" w:hAnsi="Lucida Sans Unicode" w:cs="Lucida Sans Unicode"/>
      <w:color w:val="000000"/>
      <w:sz w:val="24"/>
      <w:szCs w:val="24"/>
      <w:lang w:val="nl-NL" w:eastAsia="nl-NL"/>
    </w:rPr>
  </w:style>
  <w:style w:type="character" w:styleId="Onopgelostemelding">
    <w:name w:val="Unresolved Mention"/>
    <w:basedOn w:val="Standaardalinea-lettertype"/>
    <w:uiPriority w:val="99"/>
    <w:semiHidden/>
    <w:unhideWhenUsed/>
    <w:rsid w:val="002958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5063">
      <w:bodyDiv w:val="1"/>
      <w:marLeft w:val="0"/>
      <w:marRight w:val="0"/>
      <w:marTop w:val="0"/>
      <w:marBottom w:val="0"/>
      <w:divBdr>
        <w:top w:val="none" w:sz="0" w:space="0" w:color="auto"/>
        <w:left w:val="none" w:sz="0" w:space="0" w:color="auto"/>
        <w:bottom w:val="none" w:sz="0" w:space="0" w:color="auto"/>
        <w:right w:val="none" w:sz="0" w:space="0" w:color="auto"/>
      </w:divBdr>
      <w:divsChild>
        <w:div w:id="1989937985">
          <w:marLeft w:val="0"/>
          <w:marRight w:val="0"/>
          <w:marTop w:val="0"/>
          <w:marBottom w:val="0"/>
          <w:divBdr>
            <w:top w:val="none" w:sz="0" w:space="0" w:color="auto"/>
            <w:left w:val="none" w:sz="0" w:space="0" w:color="auto"/>
            <w:bottom w:val="none" w:sz="0" w:space="0" w:color="auto"/>
            <w:right w:val="none" w:sz="0" w:space="0" w:color="auto"/>
          </w:divBdr>
        </w:div>
        <w:div w:id="1094202489">
          <w:marLeft w:val="0"/>
          <w:marRight w:val="0"/>
          <w:marTop w:val="0"/>
          <w:marBottom w:val="0"/>
          <w:divBdr>
            <w:top w:val="none" w:sz="0" w:space="0" w:color="auto"/>
            <w:left w:val="none" w:sz="0" w:space="0" w:color="auto"/>
            <w:bottom w:val="none" w:sz="0" w:space="0" w:color="auto"/>
            <w:right w:val="none" w:sz="0" w:space="0" w:color="auto"/>
          </w:divBdr>
        </w:div>
        <w:div w:id="295525952">
          <w:marLeft w:val="0"/>
          <w:marRight w:val="0"/>
          <w:marTop w:val="0"/>
          <w:marBottom w:val="0"/>
          <w:divBdr>
            <w:top w:val="none" w:sz="0" w:space="0" w:color="auto"/>
            <w:left w:val="none" w:sz="0" w:space="0" w:color="auto"/>
            <w:bottom w:val="none" w:sz="0" w:space="0" w:color="auto"/>
            <w:right w:val="none" w:sz="0" w:space="0" w:color="auto"/>
          </w:divBdr>
        </w:div>
        <w:div w:id="1692535509">
          <w:marLeft w:val="0"/>
          <w:marRight w:val="0"/>
          <w:marTop w:val="0"/>
          <w:marBottom w:val="0"/>
          <w:divBdr>
            <w:top w:val="none" w:sz="0" w:space="0" w:color="auto"/>
            <w:left w:val="none" w:sz="0" w:space="0" w:color="auto"/>
            <w:bottom w:val="none" w:sz="0" w:space="0" w:color="auto"/>
            <w:right w:val="none" w:sz="0" w:space="0" w:color="auto"/>
          </w:divBdr>
        </w:div>
        <w:div w:id="296647109">
          <w:marLeft w:val="0"/>
          <w:marRight w:val="0"/>
          <w:marTop w:val="0"/>
          <w:marBottom w:val="0"/>
          <w:divBdr>
            <w:top w:val="none" w:sz="0" w:space="0" w:color="auto"/>
            <w:left w:val="none" w:sz="0" w:space="0" w:color="auto"/>
            <w:bottom w:val="none" w:sz="0" w:space="0" w:color="auto"/>
            <w:right w:val="none" w:sz="0" w:space="0" w:color="auto"/>
          </w:divBdr>
        </w:div>
        <w:div w:id="483009805">
          <w:marLeft w:val="0"/>
          <w:marRight w:val="0"/>
          <w:marTop w:val="0"/>
          <w:marBottom w:val="0"/>
          <w:divBdr>
            <w:top w:val="none" w:sz="0" w:space="0" w:color="auto"/>
            <w:left w:val="none" w:sz="0" w:space="0" w:color="auto"/>
            <w:bottom w:val="none" w:sz="0" w:space="0" w:color="auto"/>
            <w:right w:val="none" w:sz="0" w:space="0" w:color="auto"/>
          </w:divBdr>
        </w:div>
      </w:divsChild>
    </w:div>
    <w:div w:id="131021650">
      <w:bodyDiv w:val="1"/>
      <w:marLeft w:val="0"/>
      <w:marRight w:val="0"/>
      <w:marTop w:val="0"/>
      <w:marBottom w:val="0"/>
      <w:divBdr>
        <w:top w:val="none" w:sz="0" w:space="0" w:color="auto"/>
        <w:left w:val="none" w:sz="0" w:space="0" w:color="auto"/>
        <w:bottom w:val="none" w:sz="0" w:space="0" w:color="auto"/>
        <w:right w:val="none" w:sz="0" w:space="0" w:color="auto"/>
      </w:divBdr>
      <w:divsChild>
        <w:div w:id="63920760">
          <w:marLeft w:val="0"/>
          <w:marRight w:val="0"/>
          <w:marTop w:val="0"/>
          <w:marBottom w:val="0"/>
          <w:divBdr>
            <w:top w:val="none" w:sz="0" w:space="0" w:color="auto"/>
            <w:left w:val="none" w:sz="0" w:space="0" w:color="auto"/>
            <w:bottom w:val="none" w:sz="0" w:space="0" w:color="auto"/>
            <w:right w:val="none" w:sz="0" w:space="0" w:color="auto"/>
          </w:divBdr>
        </w:div>
        <w:div w:id="1293514777">
          <w:marLeft w:val="0"/>
          <w:marRight w:val="0"/>
          <w:marTop w:val="0"/>
          <w:marBottom w:val="0"/>
          <w:divBdr>
            <w:top w:val="none" w:sz="0" w:space="0" w:color="auto"/>
            <w:left w:val="none" w:sz="0" w:space="0" w:color="auto"/>
            <w:bottom w:val="none" w:sz="0" w:space="0" w:color="auto"/>
            <w:right w:val="none" w:sz="0" w:space="0" w:color="auto"/>
          </w:divBdr>
        </w:div>
      </w:divsChild>
    </w:div>
    <w:div w:id="468547456">
      <w:bodyDiv w:val="1"/>
      <w:marLeft w:val="0"/>
      <w:marRight w:val="0"/>
      <w:marTop w:val="0"/>
      <w:marBottom w:val="0"/>
      <w:divBdr>
        <w:top w:val="none" w:sz="0" w:space="0" w:color="auto"/>
        <w:left w:val="none" w:sz="0" w:space="0" w:color="auto"/>
        <w:bottom w:val="none" w:sz="0" w:space="0" w:color="auto"/>
        <w:right w:val="none" w:sz="0" w:space="0" w:color="auto"/>
      </w:divBdr>
      <w:divsChild>
        <w:div w:id="564874870">
          <w:marLeft w:val="0"/>
          <w:marRight w:val="0"/>
          <w:marTop w:val="0"/>
          <w:marBottom w:val="0"/>
          <w:divBdr>
            <w:top w:val="none" w:sz="0" w:space="0" w:color="auto"/>
            <w:left w:val="none" w:sz="0" w:space="0" w:color="auto"/>
            <w:bottom w:val="none" w:sz="0" w:space="0" w:color="auto"/>
            <w:right w:val="none" w:sz="0" w:space="0" w:color="auto"/>
          </w:divBdr>
        </w:div>
        <w:div w:id="602568977">
          <w:marLeft w:val="0"/>
          <w:marRight w:val="0"/>
          <w:marTop w:val="0"/>
          <w:marBottom w:val="0"/>
          <w:divBdr>
            <w:top w:val="none" w:sz="0" w:space="0" w:color="auto"/>
            <w:left w:val="none" w:sz="0" w:space="0" w:color="auto"/>
            <w:bottom w:val="none" w:sz="0" w:space="0" w:color="auto"/>
            <w:right w:val="none" w:sz="0" w:space="0" w:color="auto"/>
          </w:divBdr>
        </w:div>
      </w:divsChild>
    </w:div>
    <w:div w:id="564683143">
      <w:bodyDiv w:val="1"/>
      <w:marLeft w:val="0"/>
      <w:marRight w:val="0"/>
      <w:marTop w:val="0"/>
      <w:marBottom w:val="0"/>
      <w:divBdr>
        <w:top w:val="none" w:sz="0" w:space="0" w:color="auto"/>
        <w:left w:val="none" w:sz="0" w:space="0" w:color="auto"/>
        <w:bottom w:val="none" w:sz="0" w:space="0" w:color="auto"/>
        <w:right w:val="none" w:sz="0" w:space="0" w:color="auto"/>
      </w:divBdr>
      <w:divsChild>
        <w:div w:id="939996074">
          <w:marLeft w:val="0"/>
          <w:marRight w:val="0"/>
          <w:marTop w:val="0"/>
          <w:marBottom w:val="0"/>
          <w:divBdr>
            <w:top w:val="none" w:sz="0" w:space="0" w:color="auto"/>
            <w:left w:val="none" w:sz="0" w:space="0" w:color="auto"/>
            <w:bottom w:val="none" w:sz="0" w:space="0" w:color="auto"/>
            <w:right w:val="none" w:sz="0" w:space="0" w:color="auto"/>
          </w:divBdr>
        </w:div>
      </w:divsChild>
    </w:div>
    <w:div w:id="631326866">
      <w:bodyDiv w:val="1"/>
      <w:marLeft w:val="0"/>
      <w:marRight w:val="0"/>
      <w:marTop w:val="0"/>
      <w:marBottom w:val="0"/>
      <w:divBdr>
        <w:top w:val="none" w:sz="0" w:space="0" w:color="auto"/>
        <w:left w:val="none" w:sz="0" w:space="0" w:color="auto"/>
        <w:bottom w:val="none" w:sz="0" w:space="0" w:color="auto"/>
        <w:right w:val="none" w:sz="0" w:space="0" w:color="auto"/>
      </w:divBdr>
      <w:divsChild>
        <w:div w:id="946736182">
          <w:marLeft w:val="0"/>
          <w:marRight w:val="0"/>
          <w:marTop w:val="0"/>
          <w:marBottom w:val="0"/>
          <w:divBdr>
            <w:top w:val="none" w:sz="0" w:space="0" w:color="auto"/>
            <w:left w:val="none" w:sz="0" w:space="0" w:color="auto"/>
            <w:bottom w:val="none" w:sz="0" w:space="0" w:color="auto"/>
            <w:right w:val="none" w:sz="0" w:space="0" w:color="auto"/>
          </w:divBdr>
        </w:div>
      </w:divsChild>
    </w:div>
    <w:div w:id="631911645">
      <w:bodyDiv w:val="1"/>
      <w:marLeft w:val="0"/>
      <w:marRight w:val="0"/>
      <w:marTop w:val="0"/>
      <w:marBottom w:val="0"/>
      <w:divBdr>
        <w:top w:val="none" w:sz="0" w:space="0" w:color="auto"/>
        <w:left w:val="none" w:sz="0" w:space="0" w:color="auto"/>
        <w:bottom w:val="none" w:sz="0" w:space="0" w:color="auto"/>
        <w:right w:val="none" w:sz="0" w:space="0" w:color="auto"/>
      </w:divBdr>
      <w:divsChild>
        <w:div w:id="169377386">
          <w:marLeft w:val="0"/>
          <w:marRight w:val="0"/>
          <w:marTop w:val="0"/>
          <w:marBottom w:val="0"/>
          <w:divBdr>
            <w:top w:val="none" w:sz="0" w:space="0" w:color="auto"/>
            <w:left w:val="none" w:sz="0" w:space="0" w:color="auto"/>
            <w:bottom w:val="none" w:sz="0" w:space="0" w:color="auto"/>
            <w:right w:val="none" w:sz="0" w:space="0" w:color="auto"/>
          </w:divBdr>
        </w:div>
      </w:divsChild>
    </w:div>
    <w:div w:id="669723405">
      <w:bodyDiv w:val="1"/>
      <w:marLeft w:val="0"/>
      <w:marRight w:val="0"/>
      <w:marTop w:val="0"/>
      <w:marBottom w:val="0"/>
      <w:divBdr>
        <w:top w:val="none" w:sz="0" w:space="0" w:color="auto"/>
        <w:left w:val="none" w:sz="0" w:space="0" w:color="auto"/>
        <w:bottom w:val="none" w:sz="0" w:space="0" w:color="auto"/>
        <w:right w:val="none" w:sz="0" w:space="0" w:color="auto"/>
      </w:divBdr>
    </w:div>
    <w:div w:id="672755639">
      <w:bodyDiv w:val="1"/>
      <w:marLeft w:val="0"/>
      <w:marRight w:val="0"/>
      <w:marTop w:val="0"/>
      <w:marBottom w:val="0"/>
      <w:divBdr>
        <w:top w:val="none" w:sz="0" w:space="0" w:color="auto"/>
        <w:left w:val="none" w:sz="0" w:space="0" w:color="auto"/>
        <w:bottom w:val="none" w:sz="0" w:space="0" w:color="auto"/>
        <w:right w:val="none" w:sz="0" w:space="0" w:color="auto"/>
      </w:divBdr>
    </w:div>
    <w:div w:id="724646081">
      <w:bodyDiv w:val="1"/>
      <w:marLeft w:val="0"/>
      <w:marRight w:val="0"/>
      <w:marTop w:val="0"/>
      <w:marBottom w:val="0"/>
      <w:divBdr>
        <w:top w:val="none" w:sz="0" w:space="0" w:color="auto"/>
        <w:left w:val="none" w:sz="0" w:space="0" w:color="auto"/>
        <w:bottom w:val="none" w:sz="0" w:space="0" w:color="auto"/>
        <w:right w:val="none" w:sz="0" w:space="0" w:color="auto"/>
      </w:divBdr>
    </w:div>
    <w:div w:id="857276758">
      <w:bodyDiv w:val="1"/>
      <w:marLeft w:val="0"/>
      <w:marRight w:val="0"/>
      <w:marTop w:val="0"/>
      <w:marBottom w:val="0"/>
      <w:divBdr>
        <w:top w:val="none" w:sz="0" w:space="0" w:color="auto"/>
        <w:left w:val="none" w:sz="0" w:space="0" w:color="auto"/>
        <w:bottom w:val="none" w:sz="0" w:space="0" w:color="auto"/>
        <w:right w:val="none" w:sz="0" w:space="0" w:color="auto"/>
      </w:divBdr>
      <w:divsChild>
        <w:div w:id="2102800553">
          <w:marLeft w:val="0"/>
          <w:marRight w:val="0"/>
          <w:marTop w:val="0"/>
          <w:marBottom w:val="0"/>
          <w:divBdr>
            <w:top w:val="none" w:sz="0" w:space="0" w:color="auto"/>
            <w:left w:val="none" w:sz="0" w:space="0" w:color="auto"/>
            <w:bottom w:val="none" w:sz="0" w:space="0" w:color="auto"/>
            <w:right w:val="none" w:sz="0" w:space="0" w:color="auto"/>
          </w:divBdr>
        </w:div>
        <w:div w:id="1399283740">
          <w:marLeft w:val="0"/>
          <w:marRight w:val="0"/>
          <w:marTop w:val="0"/>
          <w:marBottom w:val="0"/>
          <w:divBdr>
            <w:top w:val="none" w:sz="0" w:space="0" w:color="auto"/>
            <w:left w:val="none" w:sz="0" w:space="0" w:color="auto"/>
            <w:bottom w:val="none" w:sz="0" w:space="0" w:color="auto"/>
            <w:right w:val="none" w:sz="0" w:space="0" w:color="auto"/>
          </w:divBdr>
        </w:div>
      </w:divsChild>
    </w:div>
    <w:div w:id="991060823">
      <w:bodyDiv w:val="1"/>
      <w:marLeft w:val="0"/>
      <w:marRight w:val="0"/>
      <w:marTop w:val="0"/>
      <w:marBottom w:val="0"/>
      <w:divBdr>
        <w:top w:val="none" w:sz="0" w:space="0" w:color="auto"/>
        <w:left w:val="none" w:sz="0" w:space="0" w:color="auto"/>
        <w:bottom w:val="none" w:sz="0" w:space="0" w:color="auto"/>
        <w:right w:val="none" w:sz="0" w:space="0" w:color="auto"/>
      </w:divBdr>
      <w:divsChild>
        <w:div w:id="855851593">
          <w:marLeft w:val="0"/>
          <w:marRight w:val="0"/>
          <w:marTop w:val="0"/>
          <w:marBottom w:val="0"/>
          <w:divBdr>
            <w:top w:val="none" w:sz="0" w:space="0" w:color="auto"/>
            <w:left w:val="none" w:sz="0" w:space="0" w:color="auto"/>
            <w:bottom w:val="none" w:sz="0" w:space="0" w:color="auto"/>
            <w:right w:val="none" w:sz="0" w:space="0" w:color="auto"/>
          </w:divBdr>
        </w:div>
        <w:div w:id="2083062755">
          <w:marLeft w:val="0"/>
          <w:marRight w:val="0"/>
          <w:marTop w:val="0"/>
          <w:marBottom w:val="0"/>
          <w:divBdr>
            <w:top w:val="none" w:sz="0" w:space="0" w:color="auto"/>
            <w:left w:val="none" w:sz="0" w:space="0" w:color="auto"/>
            <w:bottom w:val="none" w:sz="0" w:space="0" w:color="auto"/>
            <w:right w:val="none" w:sz="0" w:space="0" w:color="auto"/>
          </w:divBdr>
        </w:div>
        <w:div w:id="524447568">
          <w:marLeft w:val="0"/>
          <w:marRight w:val="0"/>
          <w:marTop w:val="0"/>
          <w:marBottom w:val="0"/>
          <w:divBdr>
            <w:top w:val="none" w:sz="0" w:space="0" w:color="auto"/>
            <w:left w:val="none" w:sz="0" w:space="0" w:color="auto"/>
            <w:bottom w:val="none" w:sz="0" w:space="0" w:color="auto"/>
            <w:right w:val="none" w:sz="0" w:space="0" w:color="auto"/>
          </w:divBdr>
        </w:div>
        <w:div w:id="1894539984">
          <w:marLeft w:val="0"/>
          <w:marRight w:val="0"/>
          <w:marTop w:val="0"/>
          <w:marBottom w:val="0"/>
          <w:divBdr>
            <w:top w:val="none" w:sz="0" w:space="0" w:color="auto"/>
            <w:left w:val="none" w:sz="0" w:space="0" w:color="auto"/>
            <w:bottom w:val="none" w:sz="0" w:space="0" w:color="auto"/>
            <w:right w:val="none" w:sz="0" w:space="0" w:color="auto"/>
          </w:divBdr>
        </w:div>
        <w:div w:id="1747914546">
          <w:marLeft w:val="0"/>
          <w:marRight w:val="0"/>
          <w:marTop w:val="0"/>
          <w:marBottom w:val="0"/>
          <w:divBdr>
            <w:top w:val="none" w:sz="0" w:space="0" w:color="auto"/>
            <w:left w:val="none" w:sz="0" w:space="0" w:color="auto"/>
            <w:bottom w:val="none" w:sz="0" w:space="0" w:color="auto"/>
            <w:right w:val="none" w:sz="0" w:space="0" w:color="auto"/>
          </w:divBdr>
        </w:div>
        <w:div w:id="138040908">
          <w:marLeft w:val="0"/>
          <w:marRight w:val="0"/>
          <w:marTop w:val="0"/>
          <w:marBottom w:val="0"/>
          <w:divBdr>
            <w:top w:val="none" w:sz="0" w:space="0" w:color="auto"/>
            <w:left w:val="none" w:sz="0" w:space="0" w:color="auto"/>
            <w:bottom w:val="none" w:sz="0" w:space="0" w:color="auto"/>
            <w:right w:val="none" w:sz="0" w:space="0" w:color="auto"/>
          </w:divBdr>
        </w:div>
        <w:div w:id="899562534">
          <w:marLeft w:val="0"/>
          <w:marRight w:val="0"/>
          <w:marTop w:val="0"/>
          <w:marBottom w:val="0"/>
          <w:divBdr>
            <w:top w:val="none" w:sz="0" w:space="0" w:color="auto"/>
            <w:left w:val="none" w:sz="0" w:space="0" w:color="auto"/>
            <w:bottom w:val="none" w:sz="0" w:space="0" w:color="auto"/>
            <w:right w:val="none" w:sz="0" w:space="0" w:color="auto"/>
          </w:divBdr>
        </w:div>
        <w:div w:id="128326701">
          <w:marLeft w:val="0"/>
          <w:marRight w:val="0"/>
          <w:marTop w:val="0"/>
          <w:marBottom w:val="0"/>
          <w:divBdr>
            <w:top w:val="none" w:sz="0" w:space="0" w:color="auto"/>
            <w:left w:val="none" w:sz="0" w:space="0" w:color="auto"/>
            <w:bottom w:val="none" w:sz="0" w:space="0" w:color="auto"/>
            <w:right w:val="none" w:sz="0" w:space="0" w:color="auto"/>
          </w:divBdr>
        </w:div>
        <w:div w:id="2006665196">
          <w:marLeft w:val="0"/>
          <w:marRight w:val="0"/>
          <w:marTop w:val="0"/>
          <w:marBottom w:val="0"/>
          <w:divBdr>
            <w:top w:val="none" w:sz="0" w:space="0" w:color="auto"/>
            <w:left w:val="none" w:sz="0" w:space="0" w:color="auto"/>
            <w:bottom w:val="none" w:sz="0" w:space="0" w:color="auto"/>
            <w:right w:val="none" w:sz="0" w:space="0" w:color="auto"/>
          </w:divBdr>
        </w:div>
      </w:divsChild>
    </w:div>
    <w:div w:id="1037199775">
      <w:bodyDiv w:val="1"/>
      <w:marLeft w:val="0"/>
      <w:marRight w:val="0"/>
      <w:marTop w:val="0"/>
      <w:marBottom w:val="0"/>
      <w:divBdr>
        <w:top w:val="none" w:sz="0" w:space="0" w:color="auto"/>
        <w:left w:val="none" w:sz="0" w:space="0" w:color="auto"/>
        <w:bottom w:val="none" w:sz="0" w:space="0" w:color="auto"/>
        <w:right w:val="none" w:sz="0" w:space="0" w:color="auto"/>
      </w:divBdr>
      <w:divsChild>
        <w:div w:id="1503817778">
          <w:marLeft w:val="0"/>
          <w:marRight w:val="0"/>
          <w:marTop w:val="0"/>
          <w:marBottom w:val="0"/>
          <w:divBdr>
            <w:top w:val="none" w:sz="0" w:space="0" w:color="auto"/>
            <w:left w:val="none" w:sz="0" w:space="0" w:color="auto"/>
            <w:bottom w:val="none" w:sz="0" w:space="0" w:color="auto"/>
            <w:right w:val="none" w:sz="0" w:space="0" w:color="auto"/>
          </w:divBdr>
        </w:div>
        <w:div w:id="1583097547">
          <w:marLeft w:val="0"/>
          <w:marRight w:val="0"/>
          <w:marTop w:val="0"/>
          <w:marBottom w:val="0"/>
          <w:divBdr>
            <w:top w:val="none" w:sz="0" w:space="0" w:color="auto"/>
            <w:left w:val="none" w:sz="0" w:space="0" w:color="auto"/>
            <w:bottom w:val="none" w:sz="0" w:space="0" w:color="auto"/>
            <w:right w:val="none" w:sz="0" w:space="0" w:color="auto"/>
          </w:divBdr>
        </w:div>
      </w:divsChild>
    </w:div>
    <w:div w:id="1040663156">
      <w:bodyDiv w:val="1"/>
      <w:marLeft w:val="0"/>
      <w:marRight w:val="0"/>
      <w:marTop w:val="0"/>
      <w:marBottom w:val="0"/>
      <w:divBdr>
        <w:top w:val="none" w:sz="0" w:space="0" w:color="auto"/>
        <w:left w:val="none" w:sz="0" w:space="0" w:color="auto"/>
        <w:bottom w:val="none" w:sz="0" w:space="0" w:color="auto"/>
        <w:right w:val="none" w:sz="0" w:space="0" w:color="auto"/>
      </w:divBdr>
      <w:divsChild>
        <w:div w:id="1926766607">
          <w:marLeft w:val="0"/>
          <w:marRight w:val="0"/>
          <w:marTop w:val="0"/>
          <w:marBottom w:val="0"/>
          <w:divBdr>
            <w:top w:val="none" w:sz="0" w:space="0" w:color="auto"/>
            <w:left w:val="none" w:sz="0" w:space="0" w:color="auto"/>
            <w:bottom w:val="none" w:sz="0" w:space="0" w:color="auto"/>
            <w:right w:val="none" w:sz="0" w:space="0" w:color="auto"/>
          </w:divBdr>
        </w:div>
        <w:div w:id="1785268383">
          <w:marLeft w:val="0"/>
          <w:marRight w:val="0"/>
          <w:marTop w:val="0"/>
          <w:marBottom w:val="0"/>
          <w:divBdr>
            <w:top w:val="none" w:sz="0" w:space="0" w:color="auto"/>
            <w:left w:val="none" w:sz="0" w:space="0" w:color="auto"/>
            <w:bottom w:val="none" w:sz="0" w:space="0" w:color="auto"/>
            <w:right w:val="none" w:sz="0" w:space="0" w:color="auto"/>
          </w:divBdr>
        </w:div>
      </w:divsChild>
    </w:div>
    <w:div w:id="1059984256">
      <w:bodyDiv w:val="1"/>
      <w:marLeft w:val="0"/>
      <w:marRight w:val="0"/>
      <w:marTop w:val="0"/>
      <w:marBottom w:val="0"/>
      <w:divBdr>
        <w:top w:val="none" w:sz="0" w:space="0" w:color="auto"/>
        <w:left w:val="none" w:sz="0" w:space="0" w:color="auto"/>
        <w:bottom w:val="none" w:sz="0" w:space="0" w:color="auto"/>
        <w:right w:val="none" w:sz="0" w:space="0" w:color="auto"/>
      </w:divBdr>
    </w:div>
    <w:div w:id="1112940241">
      <w:bodyDiv w:val="1"/>
      <w:marLeft w:val="0"/>
      <w:marRight w:val="0"/>
      <w:marTop w:val="0"/>
      <w:marBottom w:val="0"/>
      <w:divBdr>
        <w:top w:val="none" w:sz="0" w:space="0" w:color="auto"/>
        <w:left w:val="none" w:sz="0" w:space="0" w:color="auto"/>
        <w:bottom w:val="none" w:sz="0" w:space="0" w:color="auto"/>
        <w:right w:val="none" w:sz="0" w:space="0" w:color="auto"/>
      </w:divBdr>
      <w:divsChild>
        <w:div w:id="918834739">
          <w:marLeft w:val="0"/>
          <w:marRight w:val="0"/>
          <w:marTop w:val="0"/>
          <w:marBottom w:val="0"/>
          <w:divBdr>
            <w:top w:val="none" w:sz="0" w:space="0" w:color="auto"/>
            <w:left w:val="none" w:sz="0" w:space="0" w:color="auto"/>
            <w:bottom w:val="none" w:sz="0" w:space="0" w:color="auto"/>
            <w:right w:val="none" w:sz="0" w:space="0" w:color="auto"/>
          </w:divBdr>
        </w:div>
        <w:div w:id="609317451">
          <w:marLeft w:val="0"/>
          <w:marRight w:val="0"/>
          <w:marTop w:val="0"/>
          <w:marBottom w:val="0"/>
          <w:divBdr>
            <w:top w:val="none" w:sz="0" w:space="0" w:color="auto"/>
            <w:left w:val="none" w:sz="0" w:space="0" w:color="auto"/>
            <w:bottom w:val="none" w:sz="0" w:space="0" w:color="auto"/>
            <w:right w:val="none" w:sz="0" w:space="0" w:color="auto"/>
          </w:divBdr>
        </w:div>
      </w:divsChild>
    </w:div>
    <w:div w:id="1142229355">
      <w:bodyDiv w:val="1"/>
      <w:marLeft w:val="0"/>
      <w:marRight w:val="0"/>
      <w:marTop w:val="0"/>
      <w:marBottom w:val="0"/>
      <w:divBdr>
        <w:top w:val="none" w:sz="0" w:space="0" w:color="auto"/>
        <w:left w:val="none" w:sz="0" w:space="0" w:color="auto"/>
        <w:bottom w:val="none" w:sz="0" w:space="0" w:color="auto"/>
        <w:right w:val="none" w:sz="0" w:space="0" w:color="auto"/>
      </w:divBdr>
    </w:div>
    <w:div w:id="1304312738">
      <w:bodyDiv w:val="1"/>
      <w:marLeft w:val="0"/>
      <w:marRight w:val="0"/>
      <w:marTop w:val="0"/>
      <w:marBottom w:val="0"/>
      <w:divBdr>
        <w:top w:val="none" w:sz="0" w:space="0" w:color="auto"/>
        <w:left w:val="none" w:sz="0" w:space="0" w:color="auto"/>
        <w:bottom w:val="none" w:sz="0" w:space="0" w:color="auto"/>
        <w:right w:val="none" w:sz="0" w:space="0" w:color="auto"/>
      </w:divBdr>
    </w:div>
    <w:div w:id="1310206398">
      <w:bodyDiv w:val="1"/>
      <w:marLeft w:val="0"/>
      <w:marRight w:val="0"/>
      <w:marTop w:val="0"/>
      <w:marBottom w:val="0"/>
      <w:divBdr>
        <w:top w:val="none" w:sz="0" w:space="0" w:color="auto"/>
        <w:left w:val="none" w:sz="0" w:space="0" w:color="auto"/>
        <w:bottom w:val="none" w:sz="0" w:space="0" w:color="auto"/>
        <w:right w:val="none" w:sz="0" w:space="0" w:color="auto"/>
      </w:divBdr>
      <w:divsChild>
        <w:div w:id="1254628881">
          <w:marLeft w:val="0"/>
          <w:marRight w:val="0"/>
          <w:marTop w:val="0"/>
          <w:marBottom w:val="0"/>
          <w:divBdr>
            <w:top w:val="none" w:sz="0" w:space="0" w:color="auto"/>
            <w:left w:val="none" w:sz="0" w:space="0" w:color="auto"/>
            <w:bottom w:val="none" w:sz="0" w:space="0" w:color="auto"/>
            <w:right w:val="none" w:sz="0" w:space="0" w:color="auto"/>
          </w:divBdr>
        </w:div>
        <w:div w:id="269161969">
          <w:marLeft w:val="0"/>
          <w:marRight w:val="0"/>
          <w:marTop w:val="0"/>
          <w:marBottom w:val="0"/>
          <w:divBdr>
            <w:top w:val="none" w:sz="0" w:space="0" w:color="auto"/>
            <w:left w:val="none" w:sz="0" w:space="0" w:color="auto"/>
            <w:bottom w:val="none" w:sz="0" w:space="0" w:color="auto"/>
            <w:right w:val="none" w:sz="0" w:space="0" w:color="auto"/>
          </w:divBdr>
        </w:div>
      </w:divsChild>
    </w:div>
    <w:div w:id="1342850599">
      <w:bodyDiv w:val="1"/>
      <w:marLeft w:val="0"/>
      <w:marRight w:val="0"/>
      <w:marTop w:val="0"/>
      <w:marBottom w:val="0"/>
      <w:divBdr>
        <w:top w:val="none" w:sz="0" w:space="0" w:color="auto"/>
        <w:left w:val="none" w:sz="0" w:space="0" w:color="auto"/>
        <w:bottom w:val="none" w:sz="0" w:space="0" w:color="auto"/>
        <w:right w:val="none" w:sz="0" w:space="0" w:color="auto"/>
      </w:divBdr>
      <w:divsChild>
        <w:div w:id="931626623">
          <w:marLeft w:val="0"/>
          <w:marRight w:val="0"/>
          <w:marTop w:val="0"/>
          <w:marBottom w:val="0"/>
          <w:divBdr>
            <w:top w:val="none" w:sz="0" w:space="0" w:color="auto"/>
            <w:left w:val="none" w:sz="0" w:space="0" w:color="auto"/>
            <w:bottom w:val="none" w:sz="0" w:space="0" w:color="auto"/>
            <w:right w:val="none" w:sz="0" w:space="0" w:color="auto"/>
          </w:divBdr>
        </w:div>
        <w:div w:id="1962102361">
          <w:marLeft w:val="0"/>
          <w:marRight w:val="0"/>
          <w:marTop w:val="0"/>
          <w:marBottom w:val="0"/>
          <w:divBdr>
            <w:top w:val="none" w:sz="0" w:space="0" w:color="auto"/>
            <w:left w:val="none" w:sz="0" w:space="0" w:color="auto"/>
            <w:bottom w:val="none" w:sz="0" w:space="0" w:color="auto"/>
            <w:right w:val="none" w:sz="0" w:space="0" w:color="auto"/>
          </w:divBdr>
        </w:div>
      </w:divsChild>
    </w:div>
    <w:div w:id="1348940892">
      <w:bodyDiv w:val="1"/>
      <w:marLeft w:val="0"/>
      <w:marRight w:val="0"/>
      <w:marTop w:val="0"/>
      <w:marBottom w:val="0"/>
      <w:divBdr>
        <w:top w:val="none" w:sz="0" w:space="0" w:color="auto"/>
        <w:left w:val="none" w:sz="0" w:space="0" w:color="auto"/>
        <w:bottom w:val="none" w:sz="0" w:space="0" w:color="auto"/>
        <w:right w:val="none" w:sz="0" w:space="0" w:color="auto"/>
      </w:divBdr>
      <w:divsChild>
        <w:div w:id="1284268923">
          <w:marLeft w:val="0"/>
          <w:marRight w:val="0"/>
          <w:marTop w:val="0"/>
          <w:marBottom w:val="0"/>
          <w:divBdr>
            <w:top w:val="none" w:sz="0" w:space="0" w:color="auto"/>
            <w:left w:val="none" w:sz="0" w:space="0" w:color="auto"/>
            <w:bottom w:val="none" w:sz="0" w:space="0" w:color="auto"/>
            <w:right w:val="none" w:sz="0" w:space="0" w:color="auto"/>
          </w:divBdr>
        </w:div>
        <w:div w:id="4794480">
          <w:marLeft w:val="0"/>
          <w:marRight w:val="0"/>
          <w:marTop w:val="0"/>
          <w:marBottom w:val="0"/>
          <w:divBdr>
            <w:top w:val="none" w:sz="0" w:space="0" w:color="auto"/>
            <w:left w:val="none" w:sz="0" w:space="0" w:color="auto"/>
            <w:bottom w:val="none" w:sz="0" w:space="0" w:color="auto"/>
            <w:right w:val="none" w:sz="0" w:space="0" w:color="auto"/>
          </w:divBdr>
        </w:div>
        <w:div w:id="1439792559">
          <w:marLeft w:val="0"/>
          <w:marRight w:val="0"/>
          <w:marTop w:val="0"/>
          <w:marBottom w:val="0"/>
          <w:divBdr>
            <w:top w:val="none" w:sz="0" w:space="0" w:color="auto"/>
            <w:left w:val="none" w:sz="0" w:space="0" w:color="auto"/>
            <w:bottom w:val="none" w:sz="0" w:space="0" w:color="auto"/>
            <w:right w:val="none" w:sz="0" w:space="0" w:color="auto"/>
          </w:divBdr>
        </w:div>
        <w:div w:id="1151871671">
          <w:marLeft w:val="0"/>
          <w:marRight w:val="0"/>
          <w:marTop w:val="0"/>
          <w:marBottom w:val="0"/>
          <w:divBdr>
            <w:top w:val="none" w:sz="0" w:space="0" w:color="auto"/>
            <w:left w:val="none" w:sz="0" w:space="0" w:color="auto"/>
            <w:bottom w:val="none" w:sz="0" w:space="0" w:color="auto"/>
            <w:right w:val="none" w:sz="0" w:space="0" w:color="auto"/>
          </w:divBdr>
        </w:div>
        <w:div w:id="1136335900">
          <w:marLeft w:val="0"/>
          <w:marRight w:val="0"/>
          <w:marTop w:val="0"/>
          <w:marBottom w:val="0"/>
          <w:divBdr>
            <w:top w:val="none" w:sz="0" w:space="0" w:color="auto"/>
            <w:left w:val="none" w:sz="0" w:space="0" w:color="auto"/>
            <w:bottom w:val="none" w:sz="0" w:space="0" w:color="auto"/>
            <w:right w:val="none" w:sz="0" w:space="0" w:color="auto"/>
          </w:divBdr>
        </w:div>
        <w:div w:id="1850683054">
          <w:marLeft w:val="0"/>
          <w:marRight w:val="0"/>
          <w:marTop w:val="0"/>
          <w:marBottom w:val="0"/>
          <w:divBdr>
            <w:top w:val="none" w:sz="0" w:space="0" w:color="auto"/>
            <w:left w:val="none" w:sz="0" w:space="0" w:color="auto"/>
            <w:bottom w:val="none" w:sz="0" w:space="0" w:color="auto"/>
            <w:right w:val="none" w:sz="0" w:space="0" w:color="auto"/>
          </w:divBdr>
        </w:div>
        <w:div w:id="1828547344">
          <w:marLeft w:val="0"/>
          <w:marRight w:val="0"/>
          <w:marTop w:val="0"/>
          <w:marBottom w:val="0"/>
          <w:divBdr>
            <w:top w:val="none" w:sz="0" w:space="0" w:color="auto"/>
            <w:left w:val="none" w:sz="0" w:space="0" w:color="auto"/>
            <w:bottom w:val="none" w:sz="0" w:space="0" w:color="auto"/>
            <w:right w:val="none" w:sz="0" w:space="0" w:color="auto"/>
          </w:divBdr>
        </w:div>
        <w:div w:id="1508665784">
          <w:marLeft w:val="0"/>
          <w:marRight w:val="0"/>
          <w:marTop w:val="0"/>
          <w:marBottom w:val="0"/>
          <w:divBdr>
            <w:top w:val="none" w:sz="0" w:space="0" w:color="auto"/>
            <w:left w:val="none" w:sz="0" w:space="0" w:color="auto"/>
            <w:bottom w:val="none" w:sz="0" w:space="0" w:color="auto"/>
            <w:right w:val="none" w:sz="0" w:space="0" w:color="auto"/>
          </w:divBdr>
        </w:div>
        <w:div w:id="1452045503">
          <w:marLeft w:val="0"/>
          <w:marRight w:val="0"/>
          <w:marTop w:val="0"/>
          <w:marBottom w:val="0"/>
          <w:divBdr>
            <w:top w:val="none" w:sz="0" w:space="0" w:color="auto"/>
            <w:left w:val="none" w:sz="0" w:space="0" w:color="auto"/>
            <w:bottom w:val="none" w:sz="0" w:space="0" w:color="auto"/>
            <w:right w:val="none" w:sz="0" w:space="0" w:color="auto"/>
          </w:divBdr>
        </w:div>
      </w:divsChild>
    </w:div>
    <w:div w:id="1440490869">
      <w:bodyDiv w:val="1"/>
      <w:marLeft w:val="0"/>
      <w:marRight w:val="0"/>
      <w:marTop w:val="0"/>
      <w:marBottom w:val="0"/>
      <w:divBdr>
        <w:top w:val="none" w:sz="0" w:space="0" w:color="auto"/>
        <w:left w:val="none" w:sz="0" w:space="0" w:color="auto"/>
        <w:bottom w:val="none" w:sz="0" w:space="0" w:color="auto"/>
        <w:right w:val="none" w:sz="0" w:space="0" w:color="auto"/>
      </w:divBdr>
      <w:divsChild>
        <w:div w:id="1796605450">
          <w:marLeft w:val="0"/>
          <w:marRight w:val="0"/>
          <w:marTop w:val="0"/>
          <w:marBottom w:val="0"/>
          <w:divBdr>
            <w:top w:val="none" w:sz="0" w:space="0" w:color="auto"/>
            <w:left w:val="none" w:sz="0" w:space="0" w:color="auto"/>
            <w:bottom w:val="none" w:sz="0" w:space="0" w:color="auto"/>
            <w:right w:val="none" w:sz="0" w:space="0" w:color="auto"/>
          </w:divBdr>
        </w:div>
        <w:div w:id="821386465">
          <w:marLeft w:val="0"/>
          <w:marRight w:val="0"/>
          <w:marTop w:val="0"/>
          <w:marBottom w:val="0"/>
          <w:divBdr>
            <w:top w:val="none" w:sz="0" w:space="0" w:color="auto"/>
            <w:left w:val="none" w:sz="0" w:space="0" w:color="auto"/>
            <w:bottom w:val="none" w:sz="0" w:space="0" w:color="auto"/>
            <w:right w:val="none" w:sz="0" w:space="0" w:color="auto"/>
          </w:divBdr>
        </w:div>
      </w:divsChild>
    </w:div>
    <w:div w:id="1669675081">
      <w:bodyDiv w:val="1"/>
      <w:marLeft w:val="0"/>
      <w:marRight w:val="0"/>
      <w:marTop w:val="0"/>
      <w:marBottom w:val="0"/>
      <w:divBdr>
        <w:top w:val="none" w:sz="0" w:space="0" w:color="auto"/>
        <w:left w:val="none" w:sz="0" w:space="0" w:color="auto"/>
        <w:bottom w:val="none" w:sz="0" w:space="0" w:color="auto"/>
        <w:right w:val="none" w:sz="0" w:space="0" w:color="auto"/>
      </w:divBdr>
      <w:divsChild>
        <w:div w:id="214245940">
          <w:marLeft w:val="0"/>
          <w:marRight w:val="0"/>
          <w:marTop w:val="0"/>
          <w:marBottom w:val="0"/>
          <w:divBdr>
            <w:top w:val="none" w:sz="0" w:space="0" w:color="auto"/>
            <w:left w:val="none" w:sz="0" w:space="0" w:color="auto"/>
            <w:bottom w:val="none" w:sz="0" w:space="0" w:color="auto"/>
            <w:right w:val="none" w:sz="0" w:space="0" w:color="auto"/>
          </w:divBdr>
        </w:div>
        <w:div w:id="733502238">
          <w:marLeft w:val="0"/>
          <w:marRight w:val="0"/>
          <w:marTop w:val="0"/>
          <w:marBottom w:val="0"/>
          <w:divBdr>
            <w:top w:val="none" w:sz="0" w:space="0" w:color="auto"/>
            <w:left w:val="none" w:sz="0" w:space="0" w:color="auto"/>
            <w:bottom w:val="none" w:sz="0" w:space="0" w:color="auto"/>
            <w:right w:val="none" w:sz="0" w:space="0" w:color="auto"/>
          </w:divBdr>
        </w:div>
        <w:div w:id="655300527">
          <w:marLeft w:val="0"/>
          <w:marRight w:val="0"/>
          <w:marTop w:val="0"/>
          <w:marBottom w:val="0"/>
          <w:divBdr>
            <w:top w:val="none" w:sz="0" w:space="0" w:color="auto"/>
            <w:left w:val="none" w:sz="0" w:space="0" w:color="auto"/>
            <w:bottom w:val="none" w:sz="0" w:space="0" w:color="auto"/>
            <w:right w:val="none" w:sz="0" w:space="0" w:color="auto"/>
          </w:divBdr>
        </w:div>
        <w:div w:id="429936477">
          <w:marLeft w:val="0"/>
          <w:marRight w:val="0"/>
          <w:marTop w:val="0"/>
          <w:marBottom w:val="0"/>
          <w:divBdr>
            <w:top w:val="none" w:sz="0" w:space="0" w:color="auto"/>
            <w:left w:val="none" w:sz="0" w:space="0" w:color="auto"/>
            <w:bottom w:val="none" w:sz="0" w:space="0" w:color="auto"/>
            <w:right w:val="none" w:sz="0" w:space="0" w:color="auto"/>
          </w:divBdr>
        </w:div>
        <w:div w:id="873544021">
          <w:marLeft w:val="0"/>
          <w:marRight w:val="0"/>
          <w:marTop w:val="0"/>
          <w:marBottom w:val="0"/>
          <w:divBdr>
            <w:top w:val="none" w:sz="0" w:space="0" w:color="auto"/>
            <w:left w:val="none" w:sz="0" w:space="0" w:color="auto"/>
            <w:bottom w:val="none" w:sz="0" w:space="0" w:color="auto"/>
            <w:right w:val="none" w:sz="0" w:space="0" w:color="auto"/>
          </w:divBdr>
        </w:div>
        <w:div w:id="218715647">
          <w:marLeft w:val="0"/>
          <w:marRight w:val="0"/>
          <w:marTop w:val="0"/>
          <w:marBottom w:val="0"/>
          <w:divBdr>
            <w:top w:val="none" w:sz="0" w:space="0" w:color="auto"/>
            <w:left w:val="none" w:sz="0" w:space="0" w:color="auto"/>
            <w:bottom w:val="none" w:sz="0" w:space="0" w:color="auto"/>
            <w:right w:val="none" w:sz="0" w:space="0" w:color="auto"/>
          </w:divBdr>
        </w:div>
        <w:div w:id="645085179">
          <w:marLeft w:val="0"/>
          <w:marRight w:val="0"/>
          <w:marTop w:val="0"/>
          <w:marBottom w:val="0"/>
          <w:divBdr>
            <w:top w:val="none" w:sz="0" w:space="0" w:color="auto"/>
            <w:left w:val="none" w:sz="0" w:space="0" w:color="auto"/>
            <w:bottom w:val="none" w:sz="0" w:space="0" w:color="auto"/>
            <w:right w:val="none" w:sz="0" w:space="0" w:color="auto"/>
          </w:divBdr>
        </w:div>
        <w:div w:id="566455415">
          <w:marLeft w:val="0"/>
          <w:marRight w:val="0"/>
          <w:marTop w:val="0"/>
          <w:marBottom w:val="0"/>
          <w:divBdr>
            <w:top w:val="none" w:sz="0" w:space="0" w:color="auto"/>
            <w:left w:val="none" w:sz="0" w:space="0" w:color="auto"/>
            <w:bottom w:val="none" w:sz="0" w:space="0" w:color="auto"/>
            <w:right w:val="none" w:sz="0" w:space="0" w:color="auto"/>
          </w:divBdr>
        </w:div>
        <w:div w:id="1225067456">
          <w:marLeft w:val="0"/>
          <w:marRight w:val="0"/>
          <w:marTop w:val="0"/>
          <w:marBottom w:val="0"/>
          <w:divBdr>
            <w:top w:val="none" w:sz="0" w:space="0" w:color="auto"/>
            <w:left w:val="none" w:sz="0" w:space="0" w:color="auto"/>
            <w:bottom w:val="none" w:sz="0" w:space="0" w:color="auto"/>
            <w:right w:val="none" w:sz="0" w:space="0" w:color="auto"/>
          </w:divBdr>
        </w:div>
      </w:divsChild>
    </w:div>
    <w:div w:id="1685785066">
      <w:bodyDiv w:val="1"/>
      <w:marLeft w:val="0"/>
      <w:marRight w:val="0"/>
      <w:marTop w:val="0"/>
      <w:marBottom w:val="0"/>
      <w:divBdr>
        <w:top w:val="none" w:sz="0" w:space="0" w:color="auto"/>
        <w:left w:val="none" w:sz="0" w:space="0" w:color="auto"/>
        <w:bottom w:val="none" w:sz="0" w:space="0" w:color="auto"/>
        <w:right w:val="none" w:sz="0" w:space="0" w:color="auto"/>
      </w:divBdr>
      <w:divsChild>
        <w:div w:id="948783970">
          <w:marLeft w:val="0"/>
          <w:marRight w:val="0"/>
          <w:marTop w:val="0"/>
          <w:marBottom w:val="0"/>
          <w:divBdr>
            <w:top w:val="none" w:sz="0" w:space="0" w:color="auto"/>
            <w:left w:val="none" w:sz="0" w:space="0" w:color="auto"/>
            <w:bottom w:val="none" w:sz="0" w:space="0" w:color="auto"/>
            <w:right w:val="none" w:sz="0" w:space="0" w:color="auto"/>
          </w:divBdr>
        </w:div>
        <w:div w:id="457649808">
          <w:marLeft w:val="0"/>
          <w:marRight w:val="0"/>
          <w:marTop w:val="0"/>
          <w:marBottom w:val="0"/>
          <w:divBdr>
            <w:top w:val="none" w:sz="0" w:space="0" w:color="auto"/>
            <w:left w:val="none" w:sz="0" w:space="0" w:color="auto"/>
            <w:bottom w:val="none" w:sz="0" w:space="0" w:color="auto"/>
            <w:right w:val="none" w:sz="0" w:space="0" w:color="auto"/>
          </w:divBdr>
        </w:div>
        <w:div w:id="1668358950">
          <w:marLeft w:val="0"/>
          <w:marRight w:val="0"/>
          <w:marTop w:val="0"/>
          <w:marBottom w:val="0"/>
          <w:divBdr>
            <w:top w:val="none" w:sz="0" w:space="0" w:color="auto"/>
            <w:left w:val="none" w:sz="0" w:space="0" w:color="auto"/>
            <w:bottom w:val="none" w:sz="0" w:space="0" w:color="auto"/>
            <w:right w:val="none" w:sz="0" w:space="0" w:color="auto"/>
          </w:divBdr>
        </w:div>
        <w:div w:id="1903713974">
          <w:marLeft w:val="0"/>
          <w:marRight w:val="0"/>
          <w:marTop w:val="0"/>
          <w:marBottom w:val="0"/>
          <w:divBdr>
            <w:top w:val="none" w:sz="0" w:space="0" w:color="auto"/>
            <w:left w:val="none" w:sz="0" w:space="0" w:color="auto"/>
            <w:bottom w:val="none" w:sz="0" w:space="0" w:color="auto"/>
            <w:right w:val="none" w:sz="0" w:space="0" w:color="auto"/>
          </w:divBdr>
        </w:div>
        <w:div w:id="258805127">
          <w:marLeft w:val="0"/>
          <w:marRight w:val="0"/>
          <w:marTop w:val="0"/>
          <w:marBottom w:val="0"/>
          <w:divBdr>
            <w:top w:val="none" w:sz="0" w:space="0" w:color="auto"/>
            <w:left w:val="none" w:sz="0" w:space="0" w:color="auto"/>
            <w:bottom w:val="none" w:sz="0" w:space="0" w:color="auto"/>
            <w:right w:val="none" w:sz="0" w:space="0" w:color="auto"/>
          </w:divBdr>
        </w:div>
        <w:div w:id="2062554149">
          <w:marLeft w:val="0"/>
          <w:marRight w:val="0"/>
          <w:marTop w:val="0"/>
          <w:marBottom w:val="0"/>
          <w:divBdr>
            <w:top w:val="none" w:sz="0" w:space="0" w:color="auto"/>
            <w:left w:val="none" w:sz="0" w:space="0" w:color="auto"/>
            <w:bottom w:val="none" w:sz="0" w:space="0" w:color="auto"/>
            <w:right w:val="none" w:sz="0" w:space="0" w:color="auto"/>
          </w:divBdr>
        </w:div>
      </w:divsChild>
    </w:div>
    <w:div w:id="1696232206">
      <w:bodyDiv w:val="1"/>
      <w:marLeft w:val="0"/>
      <w:marRight w:val="0"/>
      <w:marTop w:val="0"/>
      <w:marBottom w:val="0"/>
      <w:divBdr>
        <w:top w:val="none" w:sz="0" w:space="0" w:color="auto"/>
        <w:left w:val="none" w:sz="0" w:space="0" w:color="auto"/>
        <w:bottom w:val="none" w:sz="0" w:space="0" w:color="auto"/>
        <w:right w:val="none" w:sz="0" w:space="0" w:color="auto"/>
      </w:divBdr>
      <w:divsChild>
        <w:div w:id="264508908">
          <w:marLeft w:val="0"/>
          <w:marRight w:val="0"/>
          <w:marTop w:val="0"/>
          <w:marBottom w:val="0"/>
          <w:divBdr>
            <w:top w:val="none" w:sz="0" w:space="0" w:color="auto"/>
            <w:left w:val="none" w:sz="0" w:space="0" w:color="auto"/>
            <w:bottom w:val="none" w:sz="0" w:space="0" w:color="auto"/>
            <w:right w:val="none" w:sz="0" w:space="0" w:color="auto"/>
          </w:divBdr>
        </w:div>
        <w:div w:id="129783223">
          <w:marLeft w:val="0"/>
          <w:marRight w:val="0"/>
          <w:marTop w:val="0"/>
          <w:marBottom w:val="0"/>
          <w:divBdr>
            <w:top w:val="none" w:sz="0" w:space="0" w:color="auto"/>
            <w:left w:val="none" w:sz="0" w:space="0" w:color="auto"/>
            <w:bottom w:val="none" w:sz="0" w:space="0" w:color="auto"/>
            <w:right w:val="none" w:sz="0" w:space="0" w:color="auto"/>
          </w:divBdr>
        </w:div>
      </w:divsChild>
    </w:div>
    <w:div w:id="1724671894">
      <w:bodyDiv w:val="1"/>
      <w:marLeft w:val="0"/>
      <w:marRight w:val="0"/>
      <w:marTop w:val="0"/>
      <w:marBottom w:val="0"/>
      <w:divBdr>
        <w:top w:val="none" w:sz="0" w:space="0" w:color="auto"/>
        <w:left w:val="none" w:sz="0" w:space="0" w:color="auto"/>
        <w:bottom w:val="none" w:sz="0" w:space="0" w:color="auto"/>
        <w:right w:val="none" w:sz="0" w:space="0" w:color="auto"/>
      </w:divBdr>
      <w:divsChild>
        <w:div w:id="752817201">
          <w:marLeft w:val="0"/>
          <w:marRight w:val="0"/>
          <w:marTop w:val="0"/>
          <w:marBottom w:val="0"/>
          <w:divBdr>
            <w:top w:val="none" w:sz="0" w:space="0" w:color="auto"/>
            <w:left w:val="none" w:sz="0" w:space="0" w:color="auto"/>
            <w:bottom w:val="none" w:sz="0" w:space="0" w:color="auto"/>
            <w:right w:val="none" w:sz="0" w:space="0" w:color="auto"/>
          </w:divBdr>
        </w:div>
      </w:divsChild>
    </w:div>
    <w:div w:id="1883636007">
      <w:bodyDiv w:val="1"/>
      <w:marLeft w:val="0"/>
      <w:marRight w:val="0"/>
      <w:marTop w:val="0"/>
      <w:marBottom w:val="0"/>
      <w:divBdr>
        <w:top w:val="none" w:sz="0" w:space="0" w:color="auto"/>
        <w:left w:val="none" w:sz="0" w:space="0" w:color="auto"/>
        <w:bottom w:val="none" w:sz="0" w:space="0" w:color="auto"/>
        <w:right w:val="none" w:sz="0" w:space="0" w:color="auto"/>
      </w:divBdr>
      <w:divsChild>
        <w:div w:id="1349410436">
          <w:marLeft w:val="0"/>
          <w:marRight w:val="0"/>
          <w:marTop w:val="0"/>
          <w:marBottom w:val="0"/>
          <w:divBdr>
            <w:top w:val="none" w:sz="0" w:space="0" w:color="auto"/>
            <w:left w:val="none" w:sz="0" w:space="0" w:color="auto"/>
            <w:bottom w:val="none" w:sz="0" w:space="0" w:color="auto"/>
            <w:right w:val="none" w:sz="0" w:space="0" w:color="auto"/>
          </w:divBdr>
        </w:div>
        <w:div w:id="20395979">
          <w:marLeft w:val="0"/>
          <w:marRight w:val="0"/>
          <w:marTop w:val="0"/>
          <w:marBottom w:val="0"/>
          <w:divBdr>
            <w:top w:val="none" w:sz="0" w:space="0" w:color="auto"/>
            <w:left w:val="none" w:sz="0" w:space="0" w:color="auto"/>
            <w:bottom w:val="none" w:sz="0" w:space="0" w:color="auto"/>
            <w:right w:val="none" w:sz="0" w:space="0" w:color="auto"/>
          </w:divBdr>
        </w:div>
      </w:divsChild>
    </w:div>
    <w:div w:id="1909419871">
      <w:bodyDiv w:val="1"/>
      <w:marLeft w:val="0"/>
      <w:marRight w:val="0"/>
      <w:marTop w:val="0"/>
      <w:marBottom w:val="0"/>
      <w:divBdr>
        <w:top w:val="none" w:sz="0" w:space="0" w:color="auto"/>
        <w:left w:val="none" w:sz="0" w:space="0" w:color="auto"/>
        <w:bottom w:val="none" w:sz="0" w:space="0" w:color="auto"/>
        <w:right w:val="none" w:sz="0" w:space="0" w:color="auto"/>
      </w:divBdr>
      <w:divsChild>
        <w:div w:id="308092090">
          <w:marLeft w:val="0"/>
          <w:marRight w:val="0"/>
          <w:marTop w:val="0"/>
          <w:marBottom w:val="0"/>
          <w:divBdr>
            <w:top w:val="none" w:sz="0" w:space="0" w:color="auto"/>
            <w:left w:val="none" w:sz="0" w:space="0" w:color="auto"/>
            <w:bottom w:val="none" w:sz="0" w:space="0" w:color="auto"/>
            <w:right w:val="none" w:sz="0" w:space="0" w:color="auto"/>
          </w:divBdr>
        </w:div>
        <w:div w:id="392853178">
          <w:marLeft w:val="0"/>
          <w:marRight w:val="0"/>
          <w:marTop w:val="0"/>
          <w:marBottom w:val="0"/>
          <w:divBdr>
            <w:top w:val="none" w:sz="0" w:space="0" w:color="auto"/>
            <w:left w:val="none" w:sz="0" w:space="0" w:color="auto"/>
            <w:bottom w:val="none" w:sz="0" w:space="0" w:color="auto"/>
            <w:right w:val="none" w:sz="0" w:space="0" w:color="auto"/>
          </w:divBdr>
        </w:div>
        <w:div w:id="1602835319">
          <w:marLeft w:val="0"/>
          <w:marRight w:val="0"/>
          <w:marTop w:val="0"/>
          <w:marBottom w:val="0"/>
          <w:divBdr>
            <w:top w:val="none" w:sz="0" w:space="0" w:color="auto"/>
            <w:left w:val="none" w:sz="0" w:space="0" w:color="auto"/>
            <w:bottom w:val="none" w:sz="0" w:space="0" w:color="auto"/>
            <w:right w:val="none" w:sz="0" w:space="0" w:color="auto"/>
          </w:divBdr>
        </w:div>
        <w:div w:id="340745158">
          <w:marLeft w:val="0"/>
          <w:marRight w:val="0"/>
          <w:marTop w:val="0"/>
          <w:marBottom w:val="0"/>
          <w:divBdr>
            <w:top w:val="none" w:sz="0" w:space="0" w:color="auto"/>
            <w:left w:val="none" w:sz="0" w:space="0" w:color="auto"/>
            <w:bottom w:val="none" w:sz="0" w:space="0" w:color="auto"/>
            <w:right w:val="none" w:sz="0" w:space="0" w:color="auto"/>
          </w:divBdr>
        </w:div>
        <w:div w:id="1770389673">
          <w:marLeft w:val="0"/>
          <w:marRight w:val="0"/>
          <w:marTop w:val="0"/>
          <w:marBottom w:val="0"/>
          <w:divBdr>
            <w:top w:val="none" w:sz="0" w:space="0" w:color="auto"/>
            <w:left w:val="none" w:sz="0" w:space="0" w:color="auto"/>
            <w:bottom w:val="none" w:sz="0" w:space="0" w:color="auto"/>
            <w:right w:val="none" w:sz="0" w:space="0" w:color="auto"/>
          </w:divBdr>
        </w:div>
        <w:div w:id="1439061305">
          <w:marLeft w:val="0"/>
          <w:marRight w:val="0"/>
          <w:marTop w:val="0"/>
          <w:marBottom w:val="0"/>
          <w:divBdr>
            <w:top w:val="none" w:sz="0" w:space="0" w:color="auto"/>
            <w:left w:val="none" w:sz="0" w:space="0" w:color="auto"/>
            <w:bottom w:val="none" w:sz="0" w:space="0" w:color="auto"/>
            <w:right w:val="none" w:sz="0" w:space="0" w:color="auto"/>
          </w:divBdr>
        </w:div>
        <w:div w:id="492261558">
          <w:marLeft w:val="0"/>
          <w:marRight w:val="0"/>
          <w:marTop w:val="0"/>
          <w:marBottom w:val="0"/>
          <w:divBdr>
            <w:top w:val="none" w:sz="0" w:space="0" w:color="auto"/>
            <w:left w:val="none" w:sz="0" w:space="0" w:color="auto"/>
            <w:bottom w:val="none" w:sz="0" w:space="0" w:color="auto"/>
            <w:right w:val="none" w:sz="0" w:space="0" w:color="auto"/>
          </w:divBdr>
        </w:div>
        <w:div w:id="2095978880">
          <w:marLeft w:val="0"/>
          <w:marRight w:val="0"/>
          <w:marTop w:val="0"/>
          <w:marBottom w:val="0"/>
          <w:divBdr>
            <w:top w:val="none" w:sz="0" w:space="0" w:color="auto"/>
            <w:left w:val="none" w:sz="0" w:space="0" w:color="auto"/>
            <w:bottom w:val="none" w:sz="0" w:space="0" w:color="auto"/>
            <w:right w:val="none" w:sz="0" w:space="0" w:color="auto"/>
          </w:divBdr>
        </w:div>
        <w:div w:id="1201550866">
          <w:marLeft w:val="0"/>
          <w:marRight w:val="0"/>
          <w:marTop w:val="0"/>
          <w:marBottom w:val="0"/>
          <w:divBdr>
            <w:top w:val="none" w:sz="0" w:space="0" w:color="auto"/>
            <w:left w:val="none" w:sz="0" w:space="0" w:color="auto"/>
            <w:bottom w:val="none" w:sz="0" w:space="0" w:color="auto"/>
            <w:right w:val="none" w:sz="0" w:space="0" w:color="auto"/>
          </w:divBdr>
        </w:div>
      </w:divsChild>
    </w:div>
    <w:div w:id="2048601342">
      <w:bodyDiv w:val="1"/>
      <w:marLeft w:val="0"/>
      <w:marRight w:val="0"/>
      <w:marTop w:val="0"/>
      <w:marBottom w:val="0"/>
      <w:divBdr>
        <w:top w:val="none" w:sz="0" w:space="0" w:color="auto"/>
        <w:left w:val="none" w:sz="0" w:space="0" w:color="auto"/>
        <w:bottom w:val="none" w:sz="0" w:space="0" w:color="auto"/>
        <w:right w:val="none" w:sz="0" w:space="0" w:color="auto"/>
      </w:divBdr>
      <w:divsChild>
        <w:div w:id="1468355773">
          <w:marLeft w:val="0"/>
          <w:marRight w:val="0"/>
          <w:marTop w:val="0"/>
          <w:marBottom w:val="0"/>
          <w:divBdr>
            <w:top w:val="none" w:sz="0" w:space="0" w:color="auto"/>
            <w:left w:val="none" w:sz="0" w:space="0" w:color="auto"/>
            <w:bottom w:val="none" w:sz="0" w:space="0" w:color="auto"/>
            <w:right w:val="none" w:sz="0" w:space="0" w:color="auto"/>
          </w:divBdr>
        </w:div>
        <w:div w:id="2114275710">
          <w:marLeft w:val="0"/>
          <w:marRight w:val="0"/>
          <w:marTop w:val="0"/>
          <w:marBottom w:val="0"/>
          <w:divBdr>
            <w:top w:val="none" w:sz="0" w:space="0" w:color="auto"/>
            <w:left w:val="none" w:sz="0" w:space="0" w:color="auto"/>
            <w:bottom w:val="none" w:sz="0" w:space="0" w:color="auto"/>
            <w:right w:val="none" w:sz="0" w:space="0" w:color="auto"/>
          </w:divBdr>
        </w:div>
      </w:divsChild>
    </w:div>
    <w:div w:id="2080520102">
      <w:bodyDiv w:val="1"/>
      <w:marLeft w:val="0"/>
      <w:marRight w:val="0"/>
      <w:marTop w:val="0"/>
      <w:marBottom w:val="0"/>
      <w:divBdr>
        <w:top w:val="none" w:sz="0" w:space="0" w:color="auto"/>
        <w:left w:val="none" w:sz="0" w:space="0" w:color="auto"/>
        <w:bottom w:val="none" w:sz="0" w:space="0" w:color="auto"/>
        <w:right w:val="none" w:sz="0" w:space="0" w:color="auto"/>
      </w:divBdr>
      <w:divsChild>
        <w:div w:id="1755736445">
          <w:marLeft w:val="0"/>
          <w:marRight w:val="0"/>
          <w:marTop w:val="0"/>
          <w:marBottom w:val="0"/>
          <w:divBdr>
            <w:top w:val="none" w:sz="0" w:space="0" w:color="auto"/>
            <w:left w:val="none" w:sz="0" w:space="0" w:color="auto"/>
            <w:bottom w:val="none" w:sz="0" w:space="0" w:color="auto"/>
            <w:right w:val="none" w:sz="0" w:space="0" w:color="auto"/>
          </w:divBdr>
        </w:div>
        <w:div w:id="15231964">
          <w:marLeft w:val="0"/>
          <w:marRight w:val="0"/>
          <w:marTop w:val="0"/>
          <w:marBottom w:val="0"/>
          <w:divBdr>
            <w:top w:val="none" w:sz="0" w:space="0" w:color="auto"/>
            <w:left w:val="none" w:sz="0" w:space="0" w:color="auto"/>
            <w:bottom w:val="none" w:sz="0" w:space="0" w:color="auto"/>
            <w:right w:val="none" w:sz="0" w:space="0" w:color="auto"/>
          </w:divBdr>
        </w:div>
      </w:divsChild>
    </w:div>
    <w:div w:id="2115131978">
      <w:bodyDiv w:val="1"/>
      <w:marLeft w:val="0"/>
      <w:marRight w:val="0"/>
      <w:marTop w:val="0"/>
      <w:marBottom w:val="0"/>
      <w:divBdr>
        <w:top w:val="none" w:sz="0" w:space="0" w:color="auto"/>
        <w:left w:val="none" w:sz="0" w:space="0" w:color="auto"/>
        <w:bottom w:val="none" w:sz="0" w:space="0" w:color="auto"/>
        <w:right w:val="none" w:sz="0" w:space="0" w:color="auto"/>
      </w:divBdr>
      <w:divsChild>
        <w:div w:id="1247032593">
          <w:marLeft w:val="0"/>
          <w:marRight w:val="0"/>
          <w:marTop w:val="0"/>
          <w:marBottom w:val="0"/>
          <w:divBdr>
            <w:top w:val="none" w:sz="0" w:space="0" w:color="auto"/>
            <w:left w:val="none" w:sz="0" w:space="0" w:color="auto"/>
            <w:bottom w:val="none" w:sz="0" w:space="0" w:color="auto"/>
            <w:right w:val="none" w:sz="0" w:space="0" w:color="auto"/>
          </w:divBdr>
        </w:div>
        <w:div w:id="15856437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LTevguKWRFI" TargetMode="External"/><Relationship Id="rId18" Type="http://schemas.openxmlformats.org/officeDocument/2006/relationships/image" Target="media/image4.jpeg"/><Relationship Id="rId26" Type="http://schemas.openxmlformats.org/officeDocument/2006/relationships/hyperlink" Target="https://www.gezondleven.be/files/voeding/Gezond-Leven-2017-gezond-weekmenu.pdf" TargetMode="External"/><Relationship Id="rId39" Type="http://schemas.openxmlformats.org/officeDocument/2006/relationships/hyperlink" Target="https://www.gezondleven.be/nieuws/goede-voornemens-om-gezond-te-eten-dos-donts" TargetMode="External"/><Relationship Id="rId21" Type="http://schemas.openxmlformats.org/officeDocument/2006/relationships/image" Target="media/image6.jpeg"/><Relationship Id="rId34" Type="http://schemas.openxmlformats.org/officeDocument/2006/relationships/image" Target="media/image16.jpeg"/><Relationship Id="rId42" Type="http://schemas.openxmlformats.org/officeDocument/2006/relationships/image" Target="media/image20.png"/><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hyperlink" Target="https://www.youtube.com/watch?v=8F0mRnlojmw&amp;t" TargetMode="External"/><Relationship Id="rId32" Type="http://schemas.openxmlformats.org/officeDocument/2006/relationships/image" Target="media/image15.png"/><Relationship Id="rId37" Type="http://schemas.openxmlformats.org/officeDocument/2006/relationships/hyperlink" Target="https://www.gezondleven.be/nieuws/ongezond-uit-de-bol-op-6-december" TargetMode="External"/><Relationship Id="rId40" Type="http://schemas.openxmlformats.org/officeDocument/2006/relationships/image" Target="media/image19.jpeg"/><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youtube.com/watch?v=DpRuQsGr6aY&amp;t"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7.jpeg"/><Relationship Id="rId49"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gezondleven.be/nieuws/tips-voor-festivals-die-niet-zwaar-op-de-maag-liggen" TargetMode="External"/><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www.mijngezondleven.be" TargetMode="External"/><Relationship Id="rId25" Type="http://schemas.openxmlformats.org/officeDocument/2006/relationships/image" Target="media/image9.png"/><Relationship Id="rId33" Type="http://schemas.openxmlformats.org/officeDocument/2006/relationships/hyperlink" Target="https://www.gezondleven.be/nieuws/tips-voor-een-gezonde-ramadan" TargetMode="External"/><Relationship Id="rId38" Type="http://schemas.openxmlformats.org/officeDocument/2006/relationships/image" Target="media/image18.jpeg"/><Relationship Id="rId46" Type="http://schemas.openxmlformats.org/officeDocument/2006/relationships/header" Target="header2.xml"/><Relationship Id="rId20" Type="http://schemas.openxmlformats.org/officeDocument/2006/relationships/hyperlink" Target="https://www.youtube.com/watch?v=XMCRQCZq03c&amp;feature=emb_rel_end" TargetMode="External"/><Relationship Id="rId41" Type="http://schemas.openxmlformats.org/officeDocument/2006/relationships/hyperlink" Target="https://www.nice-info.be/gezond-eten/valkuilen/gezonde-feestdagen"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7883A3D53F4DD5A27E97BFFB9C9177"/>
        <w:category>
          <w:name w:val="Algemeen"/>
          <w:gallery w:val="placeholder"/>
        </w:category>
        <w:types>
          <w:type w:val="bbPlcHdr"/>
        </w:types>
        <w:behaviors>
          <w:behavior w:val="content"/>
        </w:behaviors>
        <w:guid w:val="{801873B3-87F4-401B-A800-94B1C89A034E}"/>
      </w:docPartPr>
      <w:docPartBody>
        <w:p w:rsidR="00AE1399" w:rsidRDefault="00447BCA">
          <w:pPr>
            <w:pStyle w:val="8A7883A3D53F4DD5A27E97BFFB9C9177"/>
          </w:pPr>
          <w:r>
            <w:rPr>
              <w:color w:val="FFFFFF" w:themeColor="background1"/>
              <w:lang w:val="nl-NL"/>
            </w:rPr>
            <w:t>[Geef de naam van het bedrijf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auto"/>
    <w:pitch w:val="variable"/>
    <w:sig w:usb0="00000003" w:usb1="00000000" w:usb2="00000000" w:usb3="00000000" w:csb0="00000007"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7BCA"/>
    <w:rsid w:val="0015077A"/>
    <w:rsid w:val="00322462"/>
    <w:rsid w:val="00447BCA"/>
    <w:rsid w:val="006B4E68"/>
    <w:rsid w:val="006C5C6F"/>
    <w:rsid w:val="009252A3"/>
    <w:rsid w:val="009821C3"/>
    <w:rsid w:val="00AD24B3"/>
    <w:rsid w:val="00AE1399"/>
    <w:rsid w:val="00ED0F6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rsid w:val="009252A3"/>
    <w:rPr>
      <w:color w:val="808080"/>
    </w:rPr>
  </w:style>
  <w:style w:type="paragraph" w:customStyle="1" w:styleId="8A7883A3D53F4DD5A27E97BFFB9C9177">
    <w:name w:val="8A7883A3D53F4DD5A27E97BFFB9C91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2.xml><?xml version="1.0" encoding="utf-8"?>
<b:Sources xmlns:b="http://schemas.openxmlformats.org/officeDocument/2006/bibliography" SelectedStyle="\APA.XSL" StyleName="AP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overPageProperties xmlns="http://schemas.microsoft.com/office/2006/coverPageProps">
  <PublishDate/>
  <Abstract/>
  <CompanyAddress/>
  <CompanyPhone/>
  <CompanyFax/>
  <CompanyEmail/>
</CoverPageProperties>
</file>

<file path=customXml/item5.xml><?xml version="1.0" encoding="utf-8"?>
<b:Sources xmlns:b="http://schemas.microsoft.com/office/word/2004/10/bibliography" xmlns="http://schemas.microsoft.com/office/word/2004/10/bibliography"/>
</file>

<file path=customXml/itemProps1.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2.xml><?xml version="1.0" encoding="utf-8"?>
<ds:datastoreItem xmlns:ds="http://schemas.openxmlformats.org/officeDocument/2006/customXml" ds:itemID="{1393BF45-1BEF-4FDE-8808-F27BDBFF9DE3}">
  <ds:schemaRefs>
    <ds:schemaRef ds:uri="http://schemas.openxmlformats.org/officeDocument/2006/bibliography"/>
  </ds:schemaRefs>
</ds:datastoreItem>
</file>

<file path=customXml/itemProps3.xml><?xml version="1.0" encoding="utf-8"?>
<ds:datastoreItem xmlns:ds="http://schemas.openxmlformats.org/officeDocument/2006/customXml" ds:itemID="{21A63EA1-1393-46F1-8587-10875DE402EE}">
  <ds:schemaRefs>
    <ds:schemaRef ds:uri="http://schemas.microsoft.com/sharepoint/v3/contenttype/forms"/>
  </ds:schemaRefs>
</ds:datastoreItem>
</file>

<file path=customXml/itemProps4.xml><?xml version="1.0" encoding="utf-8"?>
<ds:datastoreItem xmlns:ds="http://schemas.openxmlformats.org/officeDocument/2006/customXml" ds:itemID="{8A90BD7C-A107-473D-9CEC-88442B1DCEDA}">
  <ds:schemaRefs>
    <ds:schemaRef ds:uri="http://schemas.microsoft.com/office/2006/coverPageProps"/>
  </ds:schemaRefs>
</ds:datastoreItem>
</file>

<file path=customXml/itemProps5.xml><?xml version="1.0" encoding="utf-8"?>
<ds:datastoreItem xmlns:ds="http://schemas.openxmlformats.org/officeDocument/2006/customXml" ds:itemID="{C2CF5E3A-7B6D-49D9-98D1-497DE9185669}">
  <ds:schemaRefs>
    <ds:schemaRef ds:uri="http://schemas.microsoft.com/office/word/2004/10/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9</Pages>
  <Words>925</Words>
  <Characters>5092</Characters>
  <Application>Microsoft Office Word</Application>
  <DocSecurity>0</DocSecurity>
  <Lines>42</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ART-202002-TournéeMinérale</vt:lpstr>
      <vt:lpstr/>
    </vt:vector>
  </TitlesOfParts>
  <Company>Hewlett-Packard Company</Company>
  <LinksUpToDate>false</LinksUpToDate>
  <CharactersWithSpaces>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ART-202002-TournéeMinérale</dc:title>
  <dc:subject>Gezond binnen: maak je woning klaar voor het najaar!</dc:subject>
  <dc:creator>Jessie.Priem@logobrugge-oostende.be</dc:creator>
  <cp:keywords/>
  <dc:description/>
  <cp:lastModifiedBy>Louise Van Collie</cp:lastModifiedBy>
  <cp:revision>56</cp:revision>
  <cp:lastPrinted>2012-08-31T12:17:00Z</cp:lastPrinted>
  <dcterms:created xsi:type="dcterms:W3CDTF">2021-07-13T08:41:00Z</dcterms:created>
  <dcterms:modified xsi:type="dcterms:W3CDTF">2021-07-15T07:03:00Z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TC017730519991</vt:lpwstr>
  </property>
</Properties>
</file>